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AAE84" w14:textId="77AD0616" w:rsidR="00A04504" w:rsidRPr="002F52AC" w:rsidRDefault="001679DE" w:rsidP="0040362E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7B1616" w:rsidRPr="002F52A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ANEXO </w:t>
          </w:r>
          <w:r w:rsidR="0040362E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I</w:t>
          </w:r>
          <w:r w:rsidR="004F345D" w:rsidRPr="002F52A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PRESTAÇÃO DE CONTAS</w:t>
          </w:r>
        </w:sdtContent>
      </w:sdt>
      <w:r w:rsidR="004F345D" w:rsidRPr="002F52AC"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id w:val="-879472414"/>
            <w:placeholder>
              <w:docPart w:val="CB2D27C64D784EF5B43B581EBAA8CAFF"/>
            </w:placeholder>
          </w:sdtPr>
          <w:sdtEndPr/>
          <w:sdtContent>
            <w:p w14:paraId="45F5BF71" w14:textId="6D233072" w:rsidR="007A0103" w:rsidRPr="002F52AC" w:rsidRDefault="00505280" w:rsidP="00536F1B">
              <w:pPr>
                <w:tabs>
                  <w:tab w:val="left" w:pos="0"/>
                </w:tabs>
                <w:spacing w:after="0" w:line="240" w:lineRule="auto"/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</w:pPr>
              <w:r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Edital </w:t>
              </w:r>
              <w:proofErr w:type="spellStart"/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Prosis</w:t>
              </w:r>
              <w:proofErr w:type="spellEnd"/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  <w:r w:rsidR="00CF5284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nº </w:t>
              </w:r>
              <w:r w:rsidR="00463FC7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08</w:t>
              </w:r>
              <w:bookmarkStart w:id="0" w:name="_GoBack"/>
              <w:bookmarkEnd w:id="0"/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/2019</w:t>
              </w:r>
              <w:r w:rsidRPr="002F52AC">
                <w:rPr>
                  <w:rFonts w:ascii="Garamond" w:eastAsia="Cambria" w:hAnsi="Garamond" w:cs="Times New Roman"/>
                  <w:color w:val="FF0000"/>
                  <w:sz w:val="26"/>
                  <w:szCs w:val="26"/>
                  <w:lang w:val="pt-BR" w:eastAsia="ja-JP"/>
                </w:rPr>
                <w:t xml:space="preserve"> </w:t>
              </w:r>
              <w:r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– UFSB: </w:t>
              </w:r>
              <w:r w:rsidR="00536F1B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Lugar de Cultura</w:t>
              </w:r>
              <w:r w:rsidR="00397D42"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</w:p>
          </w:sdtContent>
        </w:sdt>
      </w:sdtContent>
    </w:sdt>
    <w:p w14:paraId="7FBE2272" w14:textId="77777777" w:rsidR="00121FE7" w:rsidRDefault="00121FE7" w:rsidP="00070404">
      <w:pPr>
        <w:pStyle w:val="Ttulo2"/>
        <w:rPr>
          <w:rFonts w:ascii="Garamond" w:eastAsia="MS Mincho" w:hAnsi="Garamond"/>
          <w:color w:val="191919" w:themeColor="background2" w:themeShade="1A"/>
          <w:lang w:val="pt-BR"/>
        </w:rPr>
      </w:pPr>
    </w:p>
    <w:p w14:paraId="3C3C6BCC" w14:textId="77777777" w:rsidR="00070404" w:rsidRPr="00B05032" w:rsidRDefault="00070404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B05032">
        <w:rPr>
          <w:rFonts w:ascii="Garamond" w:eastAsia="MS Mincho" w:hAnsi="Garamond"/>
          <w:b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169" w:type="pct"/>
        <w:tblInd w:w="-147" w:type="dxa"/>
        <w:tblLook w:val="0400" w:firstRow="0" w:lastRow="0" w:firstColumn="0" w:lastColumn="0" w:noHBand="0" w:noVBand="1"/>
      </w:tblPr>
      <w:tblGrid>
        <w:gridCol w:w="2128"/>
        <w:gridCol w:w="7937"/>
      </w:tblGrid>
      <w:tr w:rsidR="00070404" w:rsidRPr="002F52AC" w14:paraId="7994DF7E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750038AA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Nome</w:t>
            </w:r>
          </w:p>
        </w:tc>
        <w:tc>
          <w:tcPr>
            <w:tcW w:w="3943" w:type="pct"/>
          </w:tcPr>
          <w:p w14:paraId="248ABD82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0EFC66F3" w14:textId="77777777" w:rsidTr="00275DF5">
        <w:trPr>
          <w:trHeight w:val="288"/>
        </w:trPr>
        <w:tc>
          <w:tcPr>
            <w:tcW w:w="1057" w:type="pct"/>
          </w:tcPr>
          <w:p w14:paraId="5F4ED89C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Matrícula</w:t>
            </w:r>
          </w:p>
        </w:tc>
        <w:tc>
          <w:tcPr>
            <w:tcW w:w="3943" w:type="pct"/>
          </w:tcPr>
          <w:p w14:paraId="6ED8D1FA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655EEB68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040626F6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Campus</w:t>
            </w:r>
          </w:p>
        </w:tc>
        <w:tc>
          <w:tcPr>
            <w:tcW w:w="3943" w:type="pct"/>
          </w:tcPr>
          <w:p w14:paraId="7B11650F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3217E28F" w14:textId="77777777" w:rsidTr="00275DF5">
        <w:trPr>
          <w:trHeight w:val="288"/>
        </w:trPr>
        <w:tc>
          <w:tcPr>
            <w:tcW w:w="1057" w:type="pct"/>
          </w:tcPr>
          <w:p w14:paraId="0579D179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Telefone</w:t>
            </w:r>
          </w:p>
        </w:tc>
        <w:tc>
          <w:tcPr>
            <w:tcW w:w="3943" w:type="pct"/>
          </w:tcPr>
          <w:p w14:paraId="2D65B685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711CF0A5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595B6469" w14:textId="77777777" w:rsidR="00070404" w:rsidRPr="002F52AC" w:rsidRDefault="00275DF5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Proposta executada</w:t>
            </w:r>
          </w:p>
        </w:tc>
        <w:tc>
          <w:tcPr>
            <w:tcW w:w="3943" w:type="pct"/>
          </w:tcPr>
          <w:p w14:paraId="2227EF88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</w:rPr>
            </w:pPr>
          </w:p>
        </w:tc>
      </w:tr>
    </w:tbl>
    <w:p w14:paraId="7E48EBA4" w14:textId="77777777" w:rsidR="00070404" w:rsidRPr="002F52AC" w:rsidRDefault="00070404" w:rsidP="00070404">
      <w:pPr>
        <w:spacing w:after="160" w:line="259" w:lineRule="auto"/>
        <w:rPr>
          <w:rFonts w:ascii="Garamond" w:hAnsi="Garamond" w:cs="Arial"/>
          <w:b/>
          <w:color w:val="191919" w:themeColor="background2" w:themeShade="1A"/>
          <w:lang w:val="pt-BR"/>
        </w:rPr>
      </w:pPr>
    </w:p>
    <w:p w14:paraId="4E84DC9A" w14:textId="77777777" w:rsidR="00070404" w:rsidRPr="002F52AC" w:rsidRDefault="0047783B" w:rsidP="00070404">
      <w:pPr>
        <w:pStyle w:val="Ttulo2"/>
        <w:rPr>
          <w:rFonts w:ascii="Garamond" w:eastAsia="MS Mincho" w:hAnsi="Garamond"/>
          <w:b/>
          <w:color w:val="auto"/>
          <w:lang w:val="pt-BR"/>
        </w:rPr>
      </w:pPr>
      <w:r w:rsidRPr="002F52AC">
        <w:rPr>
          <w:rFonts w:ascii="Garamond" w:eastAsia="MS Mincho" w:hAnsi="Garamond"/>
          <w:b/>
          <w:color w:val="auto"/>
          <w:lang w:val="pt-BR"/>
        </w:rPr>
        <w:t>PROGRAMAÇÃO DO EVENTO</w:t>
      </w:r>
    </w:p>
    <w:tbl>
      <w:tblPr>
        <w:tblStyle w:val="TabeladeGrade4-nfase2"/>
        <w:tblW w:w="5168" w:type="pct"/>
        <w:jc w:val="center"/>
        <w:tblLook w:val="0400" w:firstRow="0" w:lastRow="0" w:firstColumn="0" w:lastColumn="0" w:noHBand="0" w:noVBand="1"/>
      </w:tblPr>
      <w:tblGrid>
        <w:gridCol w:w="4869"/>
        <w:gridCol w:w="1161"/>
        <w:gridCol w:w="1161"/>
        <w:gridCol w:w="2872"/>
      </w:tblGrid>
      <w:tr w:rsidR="00E227C4" w:rsidRPr="002F52AC" w14:paraId="4D0F1339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tcW w:w="2419" w:type="pct"/>
          </w:tcPr>
          <w:p w14:paraId="5A0FDAAF" w14:textId="77777777" w:rsidR="008478B6" w:rsidRPr="002F52AC" w:rsidRDefault="008478B6" w:rsidP="00236F87">
            <w:pPr>
              <w:pStyle w:val="Default"/>
              <w:jc w:val="center"/>
              <w:rPr>
                <w:rFonts w:ascii="Garamond" w:hAnsi="Garamond"/>
                <w:b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Datas de realização</w:t>
            </w:r>
          </w:p>
        </w:tc>
        <w:tc>
          <w:tcPr>
            <w:tcW w:w="577" w:type="pct"/>
          </w:tcPr>
          <w:p w14:paraId="2D454424" w14:textId="77777777"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Horários</w:t>
            </w:r>
          </w:p>
        </w:tc>
        <w:tc>
          <w:tcPr>
            <w:tcW w:w="577" w:type="pct"/>
          </w:tcPr>
          <w:p w14:paraId="5553E761" w14:textId="77777777"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Campus</w:t>
            </w:r>
          </w:p>
        </w:tc>
        <w:tc>
          <w:tcPr>
            <w:tcW w:w="1427" w:type="pct"/>
          </w:tcPr>
          <w:p w14:paraId="0EE046F6" w14:textId="77777777"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191919" w:themeColor="background2" w:themeShade="1A"/>
                <w:szCs w:val="22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Cs w:val="22"/>
              </w:rPr>
              <w:t>Nº de participantes</w:t>
            </w:r>
          </w:p>
        </w:tc>
      </w:tr>
      <w:tr w:rsidR="00E227C4" w:rsidRPr="002F52AC" w14:paraId="32DB9987" w14:textId="77777777" w:rsidTr="00275DF5">
        <w:trPr>
          <w:trHeight w:val="370"/>
          <w:jc w:val="center"/>
        </w:trPr>
        <w:tc>
          <w:tcPr>
            <w:tcW w:w="2419" w:type="pct"/>
          </w:tcPr>
          <w:p w14:paraId="566152F7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577" w:type="pct"/>
          </w:tcPr>
          <w:p w14:paraId="6EB89EBA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577" w:type="pct"/>
          </w:tcPr>
          <w:p w14:paraId="3BAE2CF9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1427" w:type="pct"/>
          </w:tcPr>
          <w:p w14:paraId="24001969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</w:tr>
    </w:tbl>
    <w:p w14:paraId="2D9D955A" w14:textId="77777777" w:rsidR="00070404" w:rsidRPr="002F52AC" w:rsidRDefault="00070404" w:rsidP="00070404">
      <w:pPr>
        <w:pStyle w:val="PargrafodaLista"/>
        <w:spacing w:after="160" w:line="259" w:lineRule="auto"/>
        <w:ind w:left="-142"/>
        <w:rPr>
          <w:rFonts w:ascii="Garamond" w:hAnsi="Garamond" w:cs="Arial"/>
          <w:b/>
          <w:color w:val="191919" w:themeColor="background2" w:themeShade="1A"/>
        </w:rPr>
      </w:pPr>
    </w:p>
    <w:p w14:paraId="11777836" w14:textId="77777777" w:rsidR="00070404" w:rsidRPr="002F52AC" w:rsidRDefault="00486950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QUADRO </w:t>
      </w:r>
      <w:r w:rsidR="00070404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DE P</w:t>
      </w: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RODUTOS E SERVIÇOS CONTRATADOS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/ADQUIRIDOS</w:t>
      </w:r>
    </w:p>
    <w:tbl>
      <w:tblPr>
        <w:tblStyle w:val="GradedeTabelaClaro"/>
        <w:tblW w:w="10044" w:type="dxa"/>
        <w:tblInd w:w="-147" w:type="dxa"/>
        <w:tblLook w:val="04A0" w:firstRow="1" w:lastRow="0" w:firstColumn="1" w:lastColumn="0" w:noHBand="0" w:noVBand="1"/>
      </w:tblPr>
      <w:tblGrid>
        <w:gridCol w:w="720"/>
        <w:gridCol w:w="4034"/>
        <w:gridCol w:w="1859"/>
        <w:gridCol w:w="1456"/>
        <w:gridCol w:w="1975"/>
      </w:tblGrid>
      <w:tr w:rsidR="005F699C" w:rsidRPr="002F52AC" w14:paraId="79CB2FE7" w14:textId="77777777" w:rsidTr="00275DF5">
        <w:trPr>
          <w:trHeight w:val="371"/>
        </w:trPr>
        <w:tc>
          <w:tcPr>
            <w:tcW w:w="720" w:type="dxa"/>
            <w:shd w:val="clear" w:color="auto" w:fill="F8F8F8" w:themeFill="background2"/>
          </w:tcPr>
          <w:p w14:paraId="2F4B7347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Nº</w:t>
            </w:r>
          </w:p>
        </w:tc>
        <w:tc>
          <w:tcPr>
            <w:tcW w:w="4034" w:type="dxa"/>
            <w:shd w:val="clear" w:color="auto" w:fill="F8F8F8" w:themeFill="background2"/>
          </w:tcPr>
          <w:p w14:paraId="7C924574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P</w:t>
            </w:r>
            <w:r w:rsidR="005F699C" w:rsidRPr="002F52AC">
              <w:rPr>
                <w:rFonts w:ascii="Garamond" w:hAnsi="Garamond"/>
                <w:color w:val="191919" w:themeColor="background2" w:themeShade="1A"/>
              </w:rPr>
              <w:t>rodutos/Serviços</w:t>
            </w:r>
            <w:r w:rsidR="00674027" w:rsidRPr="002F52AC">
              <w:rPr>
                <w:rFonts w:ascii="Garamond" w:hAnsi="Garamond"/>
                <w:color w:val="191919" w:themeColor="background2" w:themeShade="1A"/>
              </w:rPr>
              <w:t xml:space="preserve"> *</w:t>
            </w:r>
          </w:p>
        </w:tc>
        <w:tc>
          <w:tcPr>
            <w:tcW w:w="1859" w:type="dxa"/>
            <w:shd w:val="clear" w:color="auto" w:fill="F8F8F8" w:themeFill="background2"/>
          </w:tcPr>
          <w:p w14:paraId="127F6B1B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proofErr w:type="spellStart"/>
            <w:r w:rsidRPr="002F52AC">
              <w:rPr>
                <w:rFonts w:ascii="Garamond" w:hAnsi="Garamond"/>
                <w:color w:val="191919" w:themeColor="background2" w:themeShade="1A"/>
              </w:rPr>
              <w:t>Q</w:t>
            </w:r>
            <w:r w:rsidR="005F699C" w:rsidRPr="002F52AC">
              <w:rPr>
                <w:rFonts w:ascii="Garamond" w:hAnsi="Garamond"/>
                <w:color w:val="191919" w:themeColor="background2" w:themeShade="1A"/>
              </w:rPr>
              <w:t>uant</w:t>
            </w:r>
            <w:proofErr w:type="spellEnd"/>
            <w:r w:rsidR="005F699C" w:rsidRPr="002F52AC">
              <w:rPr>
                <w:rFonts w:ascii="Garamond" w:hAnsi="Garamond"/>
                <w:color w:val="191919" w:themeColor="background2" w:themeShade="1A"/>
              </w:rPr>
              <w:t>.</w:t>
            </w:r>
          </w:p>
        </w:tc>
        <w:tc>
          <w:tcPr>
            <w:tcW w:w="1454" w:type="dxa"/>
            <w:shd w:val="clear" w:color="auto" w:fill="F8F8F8" w:themeFill="background2"/>
          </w:tcPr>
          <w:p w14:paraId="3D3C96F1" w14:textId="77777777" w:rsidR="00486950" w:rsidRPr="002F52AC" w:rsidRDefault="005F699C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Valor</w:t>
            </w:r>
          </w:p>
        </w:tc>
        <w:tc>
          <w:tcPr>
            <w:tcW w:w="1975" w:type="dxa"/>
            <w:shd w:val="clear" w:color="auto" w:fill="F8F8F8" w:themeFill="background2"/>
          </w:tcPr>
          <w:p w14:paraId="587774DD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OBS</w:t>
            </w:r>
            <w:r w:rsidR="00674027" w:rsidRPr="002F52AC">
              <w:rPr>
                <w:rFonts w:ascii="Garamond" w:hAnsi="Garamond"/>
                <w:color w:val="191919" w:themeColor="background2" w:themeShade="1A"/>
              </w:rPr>
              <w:t>.</w:t>
            </w:r>
          </w:p>
        </w:tc>
      </w:tr>
      <w:tr w:rsidR="005F699C" w:rsidRPr="002F52AC" w14:paraId="6D3B9B51" w14:textId="77777777" w:rsidTr="00275DF5">
        <w:trPr>
          <w:trHeight w:val="371"/>
        </w:trPr>
        <w:tc>
          <w:tcPr>
            <w:tcW w:w="720" w:type="dxa"/>
          </w:tcPr>
          <w:p w14:paraId="02F9A729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4034" w:type="dxa"/>
          </w:tcPr>
          <w:p w14:paraId="3E8E7549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859" w:type="dxa"/>
          </w:tcPr>
          <w:p w14:paraId="7A363D7F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454" w:type="dxa"/>
          </w:tcPr>
          <w:p w14:paraId="0DE22906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</w:tcPr>
          <w:p w14:paraId="384C96A2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5F699C" w:rsidRPr="002F52AC" w14:paraId="298567F3" w14:textId="77777777" w:rsidTr="00275DF5">
        <w:trPr>
          <w:trHeight w:val="371"/>
        </w:trPr>
        <w:tc>
          <w:tcPr>
            <w:tcW w:w="720" w:type="dxa"/>
          </w:tcPr>
          <w:p w14:paraId="22C263CB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4034" w:type="dxa"/>
          </w:tcPr>
          <w:p w14:paraId="167B35D8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859" w:type="dxa"/>
          </w:tcPr>
          <w:p w14:paraId="0FCD63CE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454" w:type="dxa"/>
          </w:tcPr>
          <w:p w14:paraId="557AA27D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</w:tcPr>
          <w:p w14:paraId="5CB86848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5F699C" w:rsidRPr="002F52AC" w14:paraId="273BA4B5" w14:textId="77777777" w:rsidTr="00275DF5">
        <w:trPr>
          <w:trHeight w:val="371"/>
        </w:trPr>
        <w:tc>
          <w:tcPr>
            <w:tcW w:w="8069" w:type="dxa"/>
            <w:gridSpan w:val="4"/>
          </w:tcPr>
          <w:p w14:paraId="7DF1AE4A" w14:textId="77777777" w:rsidR="005F699C" w:rsidRPr="002F52AC" w:rsidRDefault="005F699C" w:rsidP="00433A18">
            <w:pPr>
              <w:spacing w:line="360" w:lineRule="auto"/>
              <w:jc w:val="right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Custo final:</w:t>
            </w:r>
          </w:p>
        </w:tc>
        <w:tc>
          <w:tcPr>
            <w:tcW w:w="1975" w:type="dxa"/>
          </w:tcPr>
          <w:p w14:paraId="3BB844FE" w14:textId="77777777" w:rsidR="005F699C" w:rsidRPr="002F52AC" w:rsidRDefault="005F699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14:paraId="362A84D4" w14:textId="77777777" w:rsidR="00486950" w:rsidRPr="002F52AC" w:rsidRDefault="00674027" w:rsidP="00674027">
      <w:pPr>
        <w:rPr>
          <w:rFonts w:ascii="Garamond" w:hAnsi="Garamond"/>
          <w:color w:val="191919" w:themeColor="background2" w:themeShade="1A"/>
        </w:rPr>
      </w:pPr>
      <w:r w:rsidRPr="002F52AC">
        <w:rPr>
          <w:rFonts w:ascii="Garamond" w:hAnsi="Garamond"/>
          <w:color w:val="191919" w:themeColor="background2" w:themeShade="1A"/>
        </w:rPr>
        <w:t>* Todos os produtos/serviços listados devem ser comprovados nos quadros abaixo</w:t>
      </w:r>
      <w:r w:rsidR="00505280" w:rsidRPr="002F52AC">
        <w:rPr>
          <w:rFonts w:ascii="Garamond" w:hAnsi="Garamond"/>
          <w:color w:val="191919" w:themeColor="background2" w:themeShade="1A"/>
        </w:rPr>
        <w:t>.</w:t>
      </w:r>
    </w:p>
    <w:p w14:paraId="18368106" w14:textId="77777777" w:rsidR="00070404" w:rsidRPr="00121FE7" w:rsidRDefault="002671DC" w:rsidP="00070404">
      <w:pPr>
        <w:pStyle w:val="Ttulo2"/>
        <w:rPr>
          <w:rFonts w:ascii="Garamond" w:eastAsia="MS Mincho" w:hAnsi="Garamond"/>
          <w:b/>
          <w:color w:val="FF0000"/>
          <w:sz w:val="24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COMPROVANTE 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DE </w:t>
      </w: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GASTOS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– NOTAS FISCAIS</w:t>
      </w:r>
      <w:r w:rsidR="00121FE7" w:rsidRPr="00121FE7">
        <w:rPr>
          <w:rFonts w:ascii="Garamond" w:eastAsia="MS Mincho" w:hAnsi="Garamond"/>
          <w:b/>
          <w:color w:val="191919" w:themeColor="background2" w:themeShade="1A"/>
          <w:sz w:val="24"/>
          <w:lang w:val="pt-BR"/>
        </w:rPr>
        <w:t xml:space="preserve">* </w:t>
      </w:r>
      <w:r w:rsidR="00121FE7" w:rsidRPr="00121FE7">
        <w:rPr>
          <w:rFonts w:ascii="Garamond" w:eastAsia="MS Mincho" w:hAnsi="Garamond"/>
          <w:color w:val="191919" w:themeColor="background2" w:themeShade="1A"/>
          <w:sz w:val="24"/>
          <w:lang w:val="pt-BR"/>
        </w:rPr>
        <w:t>(Máximo de duas notas por folha)</w:t>
      </w:r>
    </w:p>
    <w:tbl>
      <w:tblPr>
        <w:tblStyle w:val="TabeladeGrade1Claro-nfase6"/>
        <w:tblW w:w="5168" w:type="pct"/>
        <w:tblInd w:w="-147" w:type="dxa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063"/>
      </w:tblGrid>
      <w:tr w:rsidR="00070404" w:rsidRPr="002F52AC" w14:paraId="0152F69F" w14:textId="77777777" w:rsidTr="00275D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7E008C02" w14:textId="77777777" w:rsidR="00070404" w:rsidRDefault="00674027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  <w:p w14:paraId="760817D8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F87A1B2" w14:textId="77777777" w:rsidR="000A0682" w:rsidRPr="002F52AC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14:paraId="66CBD3C7" w14:textId="77777777" w:rsidR="00070404" w:rsidRPr="000A0682" w:rsidRDefault="00070404" w:rsidP="00070404">
      <w:pPr>
        <w:pStyle w:val="Ttulo2"/>
        <w:rPr>
          <w:rFonts w:ascii="Garamond" w:eastAsia="MS Mincho" w:hAnsi="Garamond"/>
          <w:b/>
          <w:color w:val="FF0000"/>
          <w:sz w:val="24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lastRenderedPageBreak/>
        <w:t xml:space="preserve">COMPROVANTE DE GASTOS </w:t>
      </w:r>
      <w:r w:rsidR="00115AFC">
        <w:rPr>
          <w:rFonts w:ascii="Garamond" w:eastAsia="MS Mincho" w:hAnsi="Garamond"/>
          <w:b/>
          <w:color w:val="191919" w:themeColor="background2" w:themeShade="1A"/>
          <w:lang w:val="pt-BR"/>
        </w:rPr>
        <w:t>–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DECLARAÇÕES</w:t>
      </w:r>
      <w:r w:rsidR="00115AF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* </w:t>
      </w:r>
      <w:r w:rsidR="00275DF5" w:rsidRPr="00275DF5">
        <w:rPr>
          <w:rFonts w:ascii="Garamond" w:eastAsia="MS Mincho" w:hAnsi="Garamond"/>
          <w:color w:val="191919" w:themeColor="background2" w:themeShade="1A"/>
          <w:lang w:val="pt-BR"/>
        </w:rPr>
        <w:t>(</w:t>
      </w:r>
      <w:r w:rsidR="00115AFC" w:rsidRPr="00121FE7">
        <w:rPr>
          <w:rFonts w:ascii="Garamond" w:eastAsia="MS Mincho" w:hAnsi="Garamond"/>
          <w:color w:val="191919" w:themeColor="background2" w:themeShade="1A"/>
          <w:sz w:val="24"/>
          <w:lang w:val="pt-BR"/>
        </w:rPr>
        <w:t>Máximo de duas notas por folha)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14:paraId="2D6B4304" w14:textId="77777777" w:rsidTr="00115A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48864F8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F963DB5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1CA2AC2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3D744CB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4770460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4EFAE9F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A0AB1C5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752D29F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F66E193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8E886A3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B820AF0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16EA4613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348EF2D0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B05D9F8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5A87F913" w14:textId="77777777" w:rsidR="00070404" w:rsidRPr="002F52AC" w:rsidRDefault="00070404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</w:tc>
      </w:tr>
    </w:tbl>
    <w:p w14:paraId="06F6C6A0" w14:textId="77777777" w:rsidR="000A0682" w:rsidRDefault="000A0682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14:paraId="442E9741" w14:textId="77777777" w:rsidR="00070404" w:rsidRPr="00B05032" w:rsidRDefault="00115AFC" w:rsidP="00070404">
      <w:pPr>
        <w:pStyle w:val="Ttulo2"/>
        <w:rPr>
          <w:rFonts w:ascii="Garamond" w:hAnsi="Garamond"/>
          <w:b/>
          <w:color w:val="FF0000"/>
          <w:sz w:val="24"/>
          <w:lang w:val="pt-BR"/>
        </w:rPr>
      </w:pPr>
      <w:r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LISTAS DE PRESENÇA* </w:t>
      </w:r>
      <w:r w:rsidRPr="00115AFC">
        <w:rPr>
          <w:rFonts w:ascii="Garamond" w:eastAsia="MS Mincho" w:hAnsi="Garamond"/>
          <w:color w:val="191919" w:themeColor="background2" w:themeShade="1A"/>
          <w:lang w:val="pt-BR"/>
        </w:rPr>
        <w:t>U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tilizar </w:t>
      </w:r>
      <w:r>
        <w:rPr>
          <w:rFonts w:ascii="Garamond" w:eastAsia="MS Mincho" w:hAnsi="Garamond"/>
          <w:color w:val="auto"/>
          <w:sz w:val="24"/>
          <w:lang w:val="pt-BR"/>
        </w:rPr>
        <w:t>M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odelo do </w:t>
      </w:r>
      <w:r>
        <w:rPr>
          <w:rFonts w:ascii="Garamond" w:eastAsia="MS Mincho" w:hAnsi="Garamond"/>
          <w:color w:val="auto"/>
          <w:sz w:val="24"/>
          <w:lang w:val="pt-BR"/>
        </w:rPr>
        <w:t>A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nexo </w:t>
      </w:r>
      <w:r>
        <w:rPr>
          <w:rFonts w:ascii="Garamond" w:eastAsia="MS Mincho" w:hAnsi="Garamond"/>
          <w:color w:val="auto"/>
          <w:sz w:val="24"/>
          <w:lang w:val="pt-BR"/>
        </w:rPr>
        <w:t>F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14:paraId="21F1F40C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4A6D7C1E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53F6D21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4D4A69D9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3ACB8206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C47F201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5F1BD153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493A4980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5C228000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32956B4C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94220A5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8EB3234" w14:textId="77777777" w:rsidR="00070404" w:rsidRPr="002F52AC" w:rsidRDefault="00070404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</w:tc>
      </w:tr>
    </w:tbl>
    <w:p w14:paraId="5A2C2D33" w14:textId="77777777" w:rsidR="00070404" w:rsidRPr="002F52AC" w:rsidRDefault="00674027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lastRenderedPageBreak/>
        <w:t>IMAGENS DA EXECUÇÃO EVENTO/PROJETO/ATIVIDADE</w:t>
      </w:r>
      <w:r w:rsidR="00275DF5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</w:t>
      </w:r>
      <w:r w:rsidR="00536F1B">
        <w:rPr>
          <w:rFonts w:ascii="Garamond" w:eastAsia="MS Mincho" w:hAnsi="Garamond"/>
          <w:b/>
          <w:color w:val="191919" w:themeColor="background2" w:themeShade="1A"/>
          <w:lang w:val="pt-BR"/>
        </w:rPr>
        <w:t>(podem ser enviadas anexas ao e-mail)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14:paraId="3E396FEC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6BCEEA3F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7BFD623A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42AE4847" w14:textId="77777777" w:rsidR="000A0682" w:rsidRDefault="000A0682" w:rsidP="00536F1B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3317935A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A7CA915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0B6F45C0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46D3964A" w14:textId="77777777" w:rsidR="000A0682" w:rsidRPr="002F52AC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  <w:lang w:val="pt-BR"/>
              </w:rPr>
            </w:pPr>
          </w:p>
        </w:tc>
      </w:tr>
    </w:tbl>
    <w:p w14:paraId="3C877ECF" w14:textId="77777777" w:rsidR="00236F87" w:rsidRPr="002F52AC" w:rsidRDefault="00236F87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14:paraId="3518AF61" w14:textId="77777777" w:rsidR="00070404" w:rsidRPr="002F52AC" w:rsidRDefault="00674027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RELATÓRIO DESCRITIVO DO EVENTO/PROJETO/ATIVIDADE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14:paraId="4431D4F7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14:paraId="0F0CF076" w14:textId="77777777" w:rsidR="000A0682" w:rsidRDefault="00674027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DESCRIÇÃO DA EXECUÇÃO, DESDOBRAMENTOS, IDENTIFICAÇÃO DE DIF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ICULDADES, RESULTADOS OBTIDOS.</w:t>
                </w:r>
              </w:p>
              <w:p w14:paraId="7E7198A2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6F980C6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0CCE2AF0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5C51E817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4D41AF51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BEFA505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39A8E8D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3B5B9A0E" w14:textId="77777777" w:rsidR="00070404" w:rsidRPr="002F52AC" w:rsidRDefault="001679DE" w:rsidP="005F699C">
                <w:pPr>
                  <w:jc w:val="both"/>
                  <w:rPr>
                    <w:rFonts w:ascii="Garamond" w:hAnsi="Garamond"/>
                    <w:color w:val="191919" w:themeColor="background2" w:themeShade="1A"/>
                  </w:rPr>
                </w:pPr>
              </w:p>
            </w:sdtContent>
          </w:sdt>
        </w:tc>
      </w:tr>
    </w:tbl>
    <w:p w14:paraId="46C3E551" w14:textId="77777777" w:rsidR="00236F87" w:rsidRPr="002F52AC" w:rsidRDefault="00236F87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14:paraId="6441293E" w14:textId="77777777" w:rsidR="00070404" w:rsidRPr="002F52AC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14:paraId="6B6618CF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14:paraId="32D8210A" w14:textId="77777777" w:rsidR="000A0682" w:rsidRDefault="00674027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SUGESTÕES, RECLAMAÇOES, ID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E</w:t>
                </w: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IAS, PONTUAÇÕES AC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ERCA DA ATIVIDADE E/OU EDITAL, DENTRE OUTROS.</w:t>
                </w:r>
              </w:p>
              <w:p w14:paraId="28785D97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2CAB4558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4190127E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4F22373A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EAD8289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1175B324" w14:textId="77777777" w:rsidR="00070404" w:rsidRPr="002F52AC" w:rsidRDefault="001679DE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</w:sdtContent>
          </w:sdt>
        </w:tc>
      </w:tr>
    </w:tbl>
    <w:p w14:paraId="46D2A7E6" w14:textId="77777777" w:rsidR="00236F87" w:rsidRPr="002F52AC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i/>
          <w:color w:val="0D0D0D" w:themeColor="text1" w:themeTint="F2"/>
        </w:rPr>
      </w:pPr>
    </w:p>
    <w:p w14:paraId="1A7FEF35" w14:textId="77777777" w:rsidR="005F699C" w:rsidRPr="002F52AC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</w:rPr>
      </w:pPr>
      <w:r w:rsidRPr="00121FE7">
        <w:rPr>
          <w:rFonts w:ascii="Garamond" w:hAnsi="Garamond" w:cs="Arial"/>
          <w:color w:val="0D0D0D" w:themeColor="text1" w:themeTint="F2"/>
        </w:rPr>
        <w:t>__________________, ______de _____________</w:t>
      </w:r>
      <w:proofErr w:type="spellStart"/>
      <w:r w:rsidRPr="00121FE7">
        <w:rPr>
          <w:rFonts w:ascii="Garamond" w:hAnsi="Garamond" w:cs="Arial"/>
          <w:color w:val="0D0D0D" w:themeColor="text1" w:themeTint="F2"/>
        </w:rPr>
        <w:t>de</w:t>
      </w:r>
      <w:proofErr w:type="spellEnd"/>
      <w:r w:rsidRPr="00121FE7">
        <w:rPr>
          <w:rFonts w:ascii="Garamond" w:hAnsi="Garamond" w:cs="Arial"/>
          <w:color w:val="0D0D0D" w:themeColor="text1" w:themeTint="F2"/>
        </w:rPr>
        <w:t xml:space="preserve"> 201</w:t>
      </w:r>
      <w:r w:rsidR="00121FE7" w:rsidRPr="00121FE7">
        <w:rPr>
          <w:rFonts w:ascii="Garamond" w:hAnsi="Garamond" w:cs="Arial"/>
          <w:color w:val="0D0D0D" w:themeColor="text1" w:themeTint="F2"/>
        </w:rPr>
        <w:t>9</w:t>
      </w:r>
      <w:r w:rsidRPr="002F52AC">
        <w:rPr>
          <w:rFonts w:ascii="Garamond" w:hAnsi="Garamond" w:cs="Arial"/>
          <w:i/>
          <w:color w:val="0D0D0D" w:themeColor="text1" w:themeTint="F2"/>
        </w:rPr>
        <w:t>.</w:t>
      </w:r>
    </w:p>
    <w:p w14:paraId="39089720" w14:textId="77777777" w:rsidR="005F699C" w:rsidRPr="002F52AC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>_________________________________________________</w:t>
      </w:r>
    </w:p>
    <w:p w14:paraId="199A7C6C" w14:textId="77777777" w:rsidR="002D381A" w:rsidRPr="002F52AC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 xml:space="preserve">Assinatura </w:t>
      </w:r>
      <w:r w:rsidR="000A0682">
        <w:rPr>
          <w:rFonts w:ascii="Garamond" w:hAnsi="Garamond" w:cs="Arial"/>
          <w:color w:val="0D0D0D" w:themeColor="text1" w:themeTint="F2"/>
        </w:rPr>
        <w:t>do/a es</w:t>
      </w:r>
      <w:r w:rsidRPr="002F52AC">
        <w:rPr>
          <w:rFonts w:ascii="Garamond" w:hAnsi="Garamond" w:cs="Arial"/>
          <w:color w:val="0D0D0D" w:themeColor="text1" w:themeTint="F2"/>
        </w:rPr>
        <w:t>tudante proponente</w:t>
      </w:r>
    </w:p>
    <w:sectPr w:rsidR="002D381A" w:rsidRPr="002F52AC" w:rsidSect="002D381A">
      <w:headerReference w:type="default" r:id="rId11"/>
      <w:footerReference w:type="first" r:id="rId12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67998F" w14:textId="77777777" w:rsidR="001679DE" w:rsidRDefault="001679DE">
      <w:pPr>
        <w:spacing w:after="0" w:line="240" w:lineRule="auto"/>
      </w:pPr>
      <w:r>
        <w:separator/>
      </w:r>
    </w:p>
  </w:endnote>
  <w:endnote w:type="continuationSeparator" w:id="0">
    <w:p w14:paraId="74074570" w14:textId="77777777" w:rsidR="001679DE" w:rsidRDefault="0016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456AE28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5733E4CB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7CDD24AC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4AD4CE06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60F0999D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9420949" w14:textId="77777777" w:rsidR="00F45420" w:rsidRDefault="00F45420" w:rsidP="006515E8"/>
      </w:tc>
    </w:tr>
  </w:tbl>
  <w:p w14:paraId="30821B6F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CADD3" w14:textId="77777777" w:rsidR="001679DE" w:rsidRDefault="001679DE">
      <w:pPr>
        <w:spacing w:after="0" w:line="240" w:lineRule="auto"/>
      </w:pPr>
      <w:r>
        <w:separator/>
      </w:r>
    </w:p>
  </w:footnote>
  <w:footnote w:type="continuationSeparator" w:id="0">
    <w:p w14:paraId="074C8413" w14:textId="77777777" w:rsidR="001679DE" w:rsidRDefault="00167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7D1F0" w14:textId="77777777"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noProof/>
        <w:lang w:val="pt-BR" w:eastAsia="zh-CN"/>
      </w:rPr>
      <w:drawing>
        <wp:anchor distT="0" distB="0" distL="114300" distR="114300" simplePos="0" relativeHeight="251659264" behindDoc="0" locked="0" layoutInCell="1" allowOverlap="1" wp14:anchorId="1DB2C626" wp14:editId="6E68731F">
          <wp:simplePos x="0" y="0"/>
          <wp:positionH relativeFrom="margin">
            <wp:posOffset>2829560</wp:posOffset>
          </wp:positionH>
          <wp:positionV relativeFrom="paragraph">
            <wp:posOffset>-270510</wp:posOffset>
          </wp:positionV>
          <wp:extent cx="616585" cy="6375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2DC2D3" w14:textId="77777777"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597DBEF" w14:textId="77777777" w:rsidR="002F52AC" w:rsidRDefault="002F52AC" w:rsidP="002F52AC">
    <w:pPr>
      <w:tabs>
        <w:tab w:val="left" w:pos="4350"/>
      </w:tabs>
      <w:spacing w:after="0" w:line="240" w:lineRule="auto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MINISTÉRIO DA EDUCAÇÃO</w:t>
    </w:r>
  </w:p>
  <w:p w14:paraId="5DDD645F" w14:textId="77777777"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Universidade Federal do Sul da Bahia</w:t>
    </w:r>
  </w:p>
  <w:p w14:paraId="116076CB" w14:textId="77777777"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Pró-Reitoria de Sustentabilidade e Integração Social</w:t>
    </w:r>
  </w:p>
  <w:p w14:paraId="3CB9FAE6" w14:textId="77777777" w:rsidR="00536F1B" w:rsidRPr="00536F1B" w:rsidRDefault="00536F1B" w:rsidP="00536F1B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536F1B">
      <w:rPr>
        <w:rFonts w:ascii="Garamond" w:eastAsia="Book Antiqua" w:hAnsi="Garamond" w:cs="Book Antiqua"/>
        <w:b/>
        <w:color w:val="002060"/>
        <w:szCs w:val="24"/>
        <w:lang w:eastAsia="pt-BR"/>
      </w:rPr>
      <w:t>Diretoria de Políticas de Promoção da Diversidade</w:t>
    </w:r>
  </w:p>
  <w:p w14:paraId="45DB2963" w14:textId="77777777" w:rsidR="00536F1B" w:rsidRPr="00536F1B" w:rsidRDefault="00536F1B" w:rsidP="00536F1B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536F1B">
      <w:rPr>
        <w:rFonts w:ascii="Garamond" w:eastAsia="Book Antiqua" w:hAnsi="Garamond" w:cs="Book Antiqua"/>
        <w:b/>
        <w:color w:val="002060"/>
        <w:szCs w:val="24"/>
        <w:lang w:eastAsia="pt-BR"/>
      </w:rPr>
      <w:t>Coordenação de Eventos e Identidades</w:t>
    </w:r>
  </w:p>
  <w:p w14:paraId="03CFA105" w14:textId="77777777"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A0682"/>
    <w:rsid w:val="000A488A"/>
    <w:rsid w:val="000D0599"/>
    <w:rsid w:val="000D2A4E"/>
    <w:rsid w:val="000F7B18"/>
    <w:rsid w:val="00101C9D"/>
    <w:rsid w:val="00115A11"/>
    <w:rsid w:val="00115AFC"/>
    <w:rsid w:val="00121FE7"/>
    <w:rsid w:val="00135C5E"/>
    <w:rsid w:val="0015525C"/>
    <w:rsid w:val="00156EF1"/>
    <w:rsid w:val="001679DE"/>
    <w:rsid w:val="001A4B18"/>
    <w:rsid w:val="001B16CA"/>
    <w:rsid w:val="001C0F43"/>
    <w:rsid w:val="001E2AD0"/>
    <w:rsid w:val="001F50C9"/>
    <w:rsid w:val="00215C2E"/>
    <w:rsid w:val="002229ED"/>
    <w:rsid w:val="00236F87"/>
    <w:rsid w:val="002671DC"/>
    <w:rsid w:val="00275DF5"/>
    <w:rsid w:val="002C2563"/>
    <w:rsid w:val="002D381A"/>
    <w:rsid w:val="002E682F"/>
    <w:rsid w:val="002F52AC"/>
    <w:rsid w:val="00332F1C"/>
    <w:rsid w:val="00343FBB"/>
    <w:rsid w:val="00360FD0"/>
    <w:rsid w:val="00364F2B"/>
    <w:rsid w:val="0037096C"/>
    <w:rsid w:val="003861D0"/>
    <w:rsid w:val="00397D42"/>
    <w:rsid w:val="003B7198"/>
    <w:rsid w:val="003D0FBD"/>
    <w:rsid w:val="003F654F"/>
    <w:rsid w:val="003F737D"/>
    <w:rsid w:val="00401E15"/>
    <w:rsid w:val="0040362E"/>
    <w:rsid w:val="00433A18"/>
    <w:rsid w:val="00463FC7"/>
    <w:rsid w:val="0047783B"/>
    <w:rsid w:val="0048078F"/>
    <w:rsid w:val="00480808"/>
    <w:rsid w:val="00486950"/>
    <w:rsid w:val="00490087"/>
    <w:rsid w:val="004B493C"/>
    <w:rsid w:val="004B5284"/>
    <w:rsid w:val="004C7B11"/>
    <w:rsid w:val="004D4877"/>
    <w:rsid w:val="004D4E9B"/>
    <w:rsid w:val="004E6833"/>
    <w:rsid w:val="004F345D"/>
    <w:rsid w:val="00504361"/>
    <w:rsid w:val="00505280"/>
    <w:rsid w:val="005137E2"/>
    <w:rsid w:val="00521495"/>
    <w:rsid w:val="00536F1B"/>
    <w:rsid w:val="005469EF"/>
    <w:rsid w:val="00565E2F"/>
    <w:rsid w:val="00582449"/>
    <w:rsid w:val="005E5E2B"/>
    <w:rsid w:val="005E7E1C"/>
    <w:rsid w:val="005F41CC"/>
    <w:rsid w:val="005F699C"/>
    <w:rsid w:val="00643682"/>
    <w:rsid w:val="006515E8"/>
    <w:rsid w:val="006632C7"/>
    <w:rsid w:val="00674027"/>
    <w:rsid w:val="00694590"/>
    <w:rsid w:val="006F1118"/>
    <w:rsid w:val="00741FDE"/>
    <w:rsid w:val="007A0103"/>
    <w:rsid w:val="007B1616"/>
    <w:rsid w:val="007C5C41"/>
    <w:rsid w:val="008252A8"/>
    <w:rsid w:val="00826CD7"/>
    <w:rsid w:val="008347EF"/>
    <w:rsid w:val="008478B6"/>
    <w:rsid w:val="008A1F8F"/>
    <w:rsid w:val="00906BFA"/>
    <w:rsid w:val="00925F5D"/>
    <w:rsid w:val="009356DD"/>
    <w:rsid w:val="00946252"/>
    <w:rsid w:val="0098300D"/>
    <w:rsid w:val="00996465"/>
    <w:rsid w:val="00996F9E"/>
    <w:rsid w:val="009E37DE"/>
    <w:rsid w:val="009F0B81"/>
    <w:rsid w:val="00A04504"/>
    <w:rsid w:val="00A36F67"/>
    <w:rsid w:val="00AB1341"/>
    <w:rsid w:val="00AE267E"/>
    <w:rsid w:val="00AE46CA"/>
    <w:rsid w:val="00AF473A"/>
    <w:rsid w:val="00B05032"/>
    <w:rsid w:val="00B128DA"/>
    <w:rsid w:val="00B14FCB"/>
    <w:rsid w:val="00B30F62"/>
    <w:rsid w:val="00B419AD"/>
    <w:rsid w:val="00B8163C"/>
    <w:rsid w:val="00B9569D"/>
    <w:rsid w:val="00BA04CC"/>
    <w:rsid w:val="00BF473C"/>
    <w:rsid w:val="00C364C7"/>
    <w:rsid w:val="00C43D00"/>
    <w:rsid w:val="00C5755F"/>
    <w:rsid w:val="00C62B67"/>
    <w:rsid w:val="00C9109A"/>
    <w:rsid w:val="00CB2712"/>
    <w:rsid w:val="00CD5E29"/>
    <w:rsid w:val="00CF5284"/>
    <w:rsid w:val="00CF6011"/>
    <w:rsid w:val="00D13679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27C4"/>
    <w:rsid w:val="00E232E1"/>
    <w:rsid w:val="00E54D41"/>
    <w:rsid w:val="00E63256"/>
    <w:rsid w:val="00E76ED4"/>
    <w:rsid w:val="00E83BA4"/>
    <w:rsid w:val="00E95E06"/>
    <w:rsid w:val="00EB1088"/>
    <w:rsid w:val="00EB7100"/>
    <w:rsid w:val="00EB7EAB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7E403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B2D27C64D784EF5B43B581EBAA8C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4B9EC5-312C-48F5-B204-AAD38656CD0E}"/>
      </w:docPartPr>
      <w:docPartBody>
        <w:p w:rsidR="008943E2" w:rsidRDefault="00AB65B4" w:rsidP="00AB65B4">
          <w:pPr>
            <w:pStyle w:val="CB2D27C64D784EF5B43B581EBAA8CAF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3763DF"/>
    <w:rsid w:val="003A3283"/>
    <w:rsid w:val="003D69AF"/>
    <w:rsid w:val="0047662B"/>
    <w:rsid w:val="00483D11"/>
    <w:rsid w:val="004A4591"/>
    <w:rsid w:val="004E4B61"/>
    <w:rsid w:val="004E72E4"/>
    <w:rsid w:val="00546773"/>
    <w:rsid w:val="005971E2"/>
    <w:rsid w:val="00623014"/>
    <w:rsid w:val="00665F6D"/>
    <w:rsid w:val="006A236A"/>
    <w:rsid w:val="006E7C50"/>
    <w:rsid w:val="00741F59"/>
    <w:rsid w:val="00783B2C"/>
    <w:rsid w:val="008943E2"/>
    <w:rsid w:val="008B5DCB"/>
    <w:rsid w:val="00961E09"/>
    <w:rsid w:val="009D3C7E"/>
    <w:rsid w:val="00A273E2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5017C"/>
    <w:rsid w:val="00E92DBD"/>
    <w:rsid w:val="00EE41C5"/>
    <w:rsid w:val="00F12A9F"/>
    <w:rsid w:val="00F532F9"/>
    <w:rsid w:val="00FD420E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AD19BE-C42D-2744-915A-D2F03BED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32</TotalTime>
  <Pages>3</Pages>
  <Words>183</Words>
  <Characters>993</Characters>
  <Application>Microsoft Macintosh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12</cp:revision>
  <cp:lastPrinted>2018-01-09T18:34:00Z</cp:lastPrinted>
  <dcterms:created xsi:type="dcterms:W3CDTF">2019-02-18T19:06:00Z</dcterms:created>
  <dcterms:modified xsi:type="dcterms:W3CDTF">2019-03-04T14:37:00Z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