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C31A38" w14:textId="77777777" w:rsidR="00A04504" w:rsidRPr="00CE6AB3" w:rsidRDefault="00126D0E" w:rsidP="00A04504">
      <w:pPr>
        <w:pBdr>
          <w:bottom w:val="single" w:sz="12" w:space="4" w:color="141414"/>
        </w:pBdr>
        <w:spacing w:after="120" w:line="240" w:lineRule="auto"/>
        <w:contextualSpacing/>
        <w:rPr>
          <w:rFonts w:ascii="Century Gothic" w:eastAsia="Times New Roman" w:hAnsi="Century Gothic" w:cs="Times New Roman"/>
          <w:b/>
          <w:color w:val="191919" w:themeColor="background2" w:themeShade="1A"/>
          <w:kern w:val="28"/>
          <w:sz w:val="36"/>
          <w:szCs w:val="20"/>
          <w:lang w:val="pt-BR" w:eastAsia="ja-JP"/>
        </w:rPr>
      </w:pPr>
      <w:sdt>
        <w:sdtPr>
          <w:rPr>
            <w:rFonts w:ascii="Century Gothic" w:eastAsia="Times New Roman" w:hAnsi="Century Gothic" w:cs="Times New Roman"/>
            <w:b/>
            <w:color w:val="191919" w:themeColor="background2" w:themeShade="1A"/>
            <w:kern w:val="28"/>
            <w:sz w:val="36"/>
            <w:szCs w:val="20"/>
            <w:lang w:val="pt-BR" w:eastAsia="ja-JP"/>
          </w:rPr>
          <w:id w:val="1377660444"/>
          <w:placeholder>
            <w:docPart w:val="93A30ACF122B4BB2965A362C276B1CAF"/>
          </w:placeholder>
        </w:sdtPr>
        <w:sdtEndPr/>
        <w:sdtContent>
          <w:r w:rsidR="001D21E8" w:rsidRPr="00CE6AB3">
            <w:rPr>
              <w:rFonts w:ascii="Century Gothic" w:eastAsia="Times New Roman" w:hAnsi="Century Gothic" w:cs="Times New Roman"/>
              <w:b/>
              <w:color w:val="191919" w:themeColor="background2" w:themeShade="1A"/>
              <w:kern w:val="28"/>
              <w:sz w:val="28"/>
              <w:szCs w:val="28"/>
              <w:lang w:val="pt-BR" w:eastAsia="ja-JP"/>
            </w:rPr>
            <w:t>ANEXO I – PROJETO DE PARTICIPAÇÃO NO EVENTO</w:t>
          </w:r>
        </w:sdtContent>
      </w:sdt>
      <w:r w:rsidR="00A04504" w:rsidRPr="00CE6AB3">
        <w:rPr>
          <w:rFonts w:ascii="Century Gothic" w:eastAsia="Times New Roman" w:hAnsi="Century Gothic" w:cs="Times New Roman"/>
          <w:b/>
          <w:color w:val="191919" w:themeColor="background2" w:themeShade="1A"/>
          <w:kern w:val="28"/>
          <w:sz w:val="36"/>
          <w:szCs w:val="20"/>
          <w:lang w:val="pt-BR" w:eastAsia="ja-JP"/>
        </w:rPr>
        <w:t xml:space="preserve"> </w:t>
      </w:r>
    </w:p>
    <w:sdt>
      <w:sdtPr>
        <w:rPr>
          <w:rFonts w:ascii="Century Gothic" w:eastAsia="Cambria" w:hAnsi="Century Gothic" w:cs="Times New Roman"/>
          <w:b/>
          <w:color w:val="191919" w:themeColor="background2" w:themeShade="1A"/>
          <w:sz w:val="26"/>
          <w:szCs w:val="26"/>
          <w:lang w:val="pt-BR" w:eastAsia="ja-JP"/>
        </w:rPr>
        <w:id w:val="984360160"/>
        <w:placeholder>
          <w:docPart w:val="DefaultPlaceholder_1081868574"/>
        </w:placeholder>
      </w:sdtPr>
      <w:sdtEndPr/>
      <w:sdtContent>
        <w:p w14:paraId="27D19C8E" w14:textId="2892AB57" w:rsidR="00A04504" w:rsidRPr="00CE6AB3" w:rsidRDefault="005F41CC" w:rsidP="005137E2">
          <w:pPr>
            <w:spacing w:after="360" w:line="240" w:lineRule="auto"/>
            <w:rPr>
              <w:rFonts w:ascii="Century Gothic" w:eastAsia="Cambria" w:hAnsi="Century Gothic" w:cs="Times New Roman"/>
              <w:b/>
              <w:color w:val="191919" w:themeColor="background2" w:themeShade="1A"/>
              <w:sz w:val="26"/>
              <w:szCs w:val="26"/>
              <w:lang w:val="pt-BR" w:eastAsia="ja-JP"/>
            </w:rPr>
          </w:pPr>
          <w:r w:rsidRPr="00CE6AB3">
            <w:rPr>
              <w:rFonts w:ascii="Century Gothic" w:eastAsia="Cambria" w:hAnsi="Century Gothic" w:cs="Times New Roman"/>
              <w:b/>
              <w:color w:val="191919" w:themeColor="background2" w:themeShade="1A"/>
              <w:sz w:val="26"/>
              <w:szCs w:val="26"/>
              <w:lang w:val="pt-BR" w:eastAsia="ja-JP"/>
            </w:rPr>
            <w:t xml:space="preserve">Edital </w:t>
          </w:r>
          <w:r w:rsidR="00C5755F" w:rsidRPr="00CE6AB3">
            <w:rPr>
              <w:rFonts w:ascii="Century Gothic" w:eastAsia="Cambria" w:hAnsi="Century Gothic" w:cs="Times New Roman"/>
              <w:b/>
              <w:color w:val="191919" w:themeColor="background2" w:themeShade="1A"/>
              <w:sz w:val="26"/>
              <w:szCs w:val="26"/>
              <w:lang w:val="pt-BR" w:eastAsia="ja-JP"/>
            </w:rPr>
            <w:t xml:space="preserve">Prosis </w:t>
          </w:r>
          <w:r w:rsidR="00996DB3" w:rsidRPr="00CE6AB3">
            <w:rPr>
              <w:rFonts w:ascii="Century Gothic" w:eastAsia="Cambria" w:hAnsi="Century Gothic" w:cs="Times New Roman"/>
              <w:b/>
              <w:color w:val="191919" w:themeColor="background2" w:themeShade="1A"/>
              <w:sz w:val="26"/>
              <w:szCs w:val="26"/>
              <w:lang w:val="pt-BR" w:eastAsia="ja-JP"/>
            </w:rPr>
            <w:t>01/20</w:t>
          </w:r>
          <w:r w:rsidR="00F126F8" w:rsidRPr="00CE6AB3">
            <w:rPr>
              <w:rFonts w:ascii="Century Gothic" w:eastAsia="Cambria" w:hAnsi="Century Gothic" w:cs="Times New Roman"/>
              <w:b/>
              <w:color w:val="191919" w:themeColor="background2" w:themeShade="1A"/>
              <w:sz w:val="26"/>
              <w:szCs w:val="26"/>
              <w:lang w:val="pt-BR" w:eastAsia="ja-JP"/>
            </w:rPr>
            <w:t>20</w:t>
          </w:r>
          <w:r w:rsidRPr="00CE6AB3">
            <w:rPr>
              <w:rFonts w:ascii="Century Gothic" w:eastAsia="Cambria" w:hAnsi="Century Gothic" w:cs="Times New Roman"/>
              <w:b/>
              <w:color w:val="191919" w:themeColor="background2" w:themeShade="1A"/>
              <w:sz w:val="26"/>
              <w:szCs w:val="26"/>
              <w:lang w:val="pt-BR" w:eastAsia="ja-JP"/>
            </w:rPr>
            <w:t xml:space="preserve"> – Auxílio Evento</w:t>
          </w:r>
          <w:r w:rsidR="004A1D3F" w:rsidRPr="00CE6AB3">
            <w:rPr>
              <w:rFonts w:ascii="Century Gothic" w:eastAsia="Cambria" w:hAnsi="Century Gothic" w:cs="Times New Roman"/>
              <w:b/>
              <w:color w:val="191919" w:themeColor="background2" w:themeShade="1A"/>
              <w:sz w:val="26"/>
              <w:szCs w:val="26"/>
              <w:lang w:val="pt-BR" w:eastAsia="ja-JP"/>
            </w:rPr>
            <w:t>s</w:t>
          </w:r>
        </w:p>
      </w:sdtContent>
    </w:sdt>
    <w:p w14:paraId="2F6FBA22" w14:textId="77777777" w:rsidR="00F9383A" w:rsidRPr="00CE6AB3" w:rsidRDefault="00F9383A" w:rsidP="00A04504">
      <w:pPr>
        <w:pStyle w:val="Ttulo2"/>
        <w:rPr>
          <w:rFonts w:ascii="Century Gothic" w:hAnsi="Century Gothic"/>
          <w:b/>
          <w:color w:val="0D0D0D" w:themeColor="text1" w:themeTint="F2"/>
          <w:lang w:val="pt-BR"/>
        </w:rPr>
      </w:pPr>
      <w:r w:rsidRPr="00CE6AB3">
        <w:rPr>
          <w:rFonts w:ascii="Century Gothic" w:hAnsi="Century Gothic"/>
          <w:b/>
          <w:color w:val="0D0D0D" w:themeColor="text1" w:themeTint="F2"/>
          <w:lang w:val="pt-BR"/>
        </w:rPr>
        <w:t xml:space="preserve">IDENTIFICAÇÃO DO EVENTO </w:t>
      </w:r>
    </w:p>
    <w:tbl>
      <w:tblPr>
        <w:tblStyle w:val="TabelaSimples2"/>
        <w:tblW w:w="5000" w:type="pct"/>
        <w:tblBorders>
          <w:top w:val="none" w:sz="0" w:space="0" w:color="auto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9746"/>
      </w:tblGrid>
      <w:tr w:rsidR="00925F5D" w:rsidRPr="00CE6AB3" w14:paraId="18C5CD9D" w14:textId="77777777" w:rsidTr="005A3E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bottom w:val="none" w:sz="0" w:space="0" w:color="auto"/>
            </w:tcBorders>
            <w:vAlign w:val="center"/>
          </w:tcPr>
          <w:p w14:paraId="6C447192" w14:textId="77777777" w:rsidR="00925F5D" w:rsidRPr="00CE6AB3" w:rsidRDefault="00925F5D" w:rsidP="00C5755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Nome do evento: </w:t>
            </w:r>
            <w:sdt>
              <w:sdtPr>
                <w:rPr>
                  <w:rFonts w:ascii="Century Gothic" w:hAnsi="Century Gothic" w:cs="Arial"/>
                  <w:color w:val="0D0D0D" w:themeColor="text1" w:themeTint="F2"/>
                  <w:lang w:val="pt-BR"/>
                </w:rPr>
                <w:id w:val="-1409762010"/>
                <w:placeholder>
                  <w:docPart w:val="277E3B52EC454FDC9C8EA80DF1D5E704"/>
                </w:placeholder>
                <w:showingPlcHdr/>
              </w:sdtPr>
              <w:sdtEndPr/>
              <w:sdtContent>
                <w:r w:rsidR="00C5755F" w:rsidRPr="00CE6AB3"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  <w:t xml:space="preserve">                                                                                                                         </w:t>
                </w:r>
              </w:sdtContent>
            </w:sdt>
          </w:p>
        </w:tc>
      </w:tr>
      <w:tr w:rsidR="00925F5D" w:rsidRPr="00CE6AB3" w14:paraId="479AAE1B" w14:textId="77777777" w:rsidTr="005A3E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76DBA8D" w14:textId="77777777" w:rsidR="00925F5D" w:rsidRPr="00CE6AB3" w:rsidRDefault="00925F5D" w:rsidP="00925F5D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Endereço completo: </w:t>
            </w:r>
            <w:sdt>
              <w:sdtPr>
                <w:rPr>
                  <w:rFonts w:ascii="Century Gothic" w:hAnsi="Century Gothic" w:cs="Arial"/>
                  <w:color w:val="0D0D0D" w:themeColor="text1" w:themeTint="F2"/>
                  <w:lang w:val="pt-BR"/>
                </w:rPr>
                <w:id w:val="1755163309"/>
                <w:placeholder>
                  <w:docPart w:val="386F6F8FD84447D48ADE46CB5A1784CB"/>
                </w:placeholder>
                <w:showingPlcHdr/>
              </w:sdtPr>
              <w:sdtEndPr/>
              <w:sdtContent>
                <w:r w:rsidRPr="00CE6AB3"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  <w:t xml:space="preserve">                                                                                                                     </w:t>
                </w:r>
              </w:sdtContent>
            </w:sdt>
          </w:p>
        </w:tc>
      </w:tr>
      <w:tr w:rsidR="00925F5D" w:rsidRPr="00CE6AB3" w14:paraId="2E8E8838" w14:textId="77777777" w:rsidTr="005A3E5E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center"/>
          </w:tcPr>
          <w:p w14:paraId="14161774" w14:textId="77777777" w:rsidR="00925F5D" w:rsidRPr="00CE6AB3" w:rsidRDefault="00925F5D" w:rsidP="00925F5D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Período de realização: De</w:t>
            </w:r>
            <w:r w:rsidRPr="00CE6AB3">
              <w:rPr>
                <w:rFonts w:ascii="Century Gothic" w:hAnsi="Century Gothic" w:cs="Arial"/>
                <w:color w:val="0D0D0D" w:themeColor="text1" w:themeTint="F2"/>
                <w:lang w:val="pt-BR"/>
              </w:rPr>
              <w:t xml:space="preserve"> </w:t>
            </w:r>
            <w:sdt>
              <w:sdtPr>
                <w:rPr>
                  <w:rFonts w:ascii="Century Gothic" w:hAnsi="Century Gothic" w:cs="Arial"/>
                  <w:color w:val="0D0D0D" w:themeColor="text1" w:themeTint="F2"/>
                  <w:lang w:val="pt-BR"/>
                </w:rPr>
                <w:alias w:val="Data de início do evento"/>
                <w:tag w:val="Data de início do evento"/>
                <w:id w:val="1619338592"/>
                <w:placeholder>
                  <w:docPart w:val="3985849375224A089D4D5E7B64047821"/>
                </w:placeholder>
                <w:showingPlcHdr/>
                <w:date w:fullDate="2018-01-12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CE6AB3">
                  <w:rPr>
                    <w:rFonts w:ascii="Century Gothic" w:hAnsi="Century Gothic" w:cs="Arial"/>
                    <w:color w:val="B9B9B9" w:themeColor="background2" w:themeShade="BF"/>
                    <w:sz w:val="18"/>
                    <w:lang w:val="pt-BR"/>
                  </w:rPr>
                  <w:t>Clique para inserir</w:t>
                </w:r>
              </w:sdtContent>
            </w:sdt>
            <w:r w:rsidRPr="00CE6AB3">
              <w:rPr>
                <w:rFonts w:ascii="Century Gothic" w:hAnsi="Century Gothic" w:cs="Arial"/>
                <w:color w:val="0D0D0D" w:themeColor="text1" w:themeTint="F2"/>
                <w:lang w:val="pt-BR"/>
              </w:rPr>
              <w:t xml:space="preserve"> </w:t>
            </w: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a</w:t>
            </w:r>
            <w:r w:rsidRPr="00CE6AB3">
              <w:rPr>
                <w:rFonts w:ascii="Century Gothic" w:hAnsi="Century Gothic" w:cs="Arial"/>
                <w:color w:val="0D0D0D" w:themeColor="text1" w:themeTint="F2"/>
                <w:lang w:val="pt-BR"/>
              </w:rPr>
              <w:t xml:space="preserve"> </w:t>
            </w:r>
            <w:sdt>
              <w:sdtPr>
                <w:rPr>
                  <w:rFonts w:ascii="Century Gothic" w:hAnsi="Century Gothic" w:cs="Arial"/>
                  <w:color w:val="0D0D0D" w:themeColor="text1" w:themeTint="F2"/>
                  <w:lang w:val="pt-BR"/>
                </w:rPr>
                <w:alias w:val="Data final do evento"/>
                <w:tag w:val="Data final do evento"/>
                <w:id w:val="-639267754"/>
                <w:placeholder>
                  <w:docPart w:val="C684EDF6278C4FC18909556CD3A75A86"/>
                </w:placeholder>
                <w:showingPlcHdr/>
                <w:date w:fullDate="2018-01-11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CE6AB3">
                  <w:rPr>
                    <w:rFonts w:ascii="Century Gothic" w:hAnsi="Century Gothic" w:cs="Arial"/>
                    <w:color w:val="B9B9B9" w:themeColor="background2" w:themeShade="BF"/>
                    <w:sz w:val="18"/>
                    <w:lang w:val="pt-BR"/>
                  </w:rPr>
                  <w:t>Clique para inserir</w:t>
                </w:r>
              </w:sdtContent>
            </w:sdt>
          </w:p>
        </w:tc>
      </w:tr>
      <w:tr w:rsidR="005A3E5E" w:rsidRPr="00CE6AB3" w14:paraId="74DA544A" w14:textId="77777777" w:rsidTr="005A3E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center"/>
          </w:tcPr>
          <w:p w14:paraId="299FDC7C" w14:textId="64BB6634" w:rsidR="005A3E5E" w:rsidRPr="00CE6AB3" w:rsidRDefault="005A3E5E" w:rsidP="00E06BBD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Hora e Data do início e do encerramento do evento: </w:t>
            </w:r>
            <w:sdt>
              <w:sdtPr>
                <w:rPr>
                  <w:rFonts w:ascii="Century Gothic" w:hAnsi="Century Gothic" w:cs="Arial"/>
                  <w:color w:val="0D0D0D" w:themeColor="text1" w:themeTint="F2"/>
                  <w:lang w:val="pt-BR"/>
                </w:rPr>
                <w:id w:val="-1062942315"/>
                <w:placeholder>
                  <w:docPart w:val="1358B19E06794882955B7329A7F69EED"/>
                </w:placeholder>
                <w:showingPlcHdr/>
              </w:sdtPr>
              <w:sdtEndPr/>
              <w:sdtContent>
                <w:r w:rsidRPr="00CE6AB3"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  <w:t xml:space="preserve">                                                                                                              </w:t>
                </w:r>
              </w:sdtContent>
            </w:sdt>
          </w:p>
        </w:tc>
      </w:tr>
      <w:tr w:rsidR="00925F5D" w:rsidRPr="00CE6AB3" w14:paraId="5955EA7C" w14:textId="77777777" w:rsidTr="005A3E5E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center"/>
          </w:tcPr>
          <w:p w14:paraId="2D0CA656" w14:textId="77777777" w:rsidR="00925F5D" w:rsidRPr="00CE6AB3" w:rsidRDefault="00925F5D" w:rsidP="00E06BBD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Instituição organizadora: </w:t>
            </w:r>
            <w:sdt>
              <w:sdtPr>
                <w:rPr>
                  <w:rFonts w:ascii="Century Gothic" w:hAnsi="Century Gothic" w:cs="Arial"/>
                  <w:color w:val="0D0D0D" w:themeColor="text1" w:themeTint="F2"/>
                  <w:lang w:val="pt-BR"/>
                </w:rPr>
                <w:id w:val="1542779661"/>
                <w:placeholder>
                  <w:docPart w:val="956A2339229744DC8AEA18F66FE9467C"/>
                </w:placeholder>
                <w:showingPlcHdr/>
              </w:sdtPr>
              <w:sdtEndPr/>
              <w:sdtContent>
                <w:r w:rsidRPr="00CE6AB3"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  <w:t xml:space="preserve">                                                                                                              </w:t>
                </w:r>
              </w:sdtContent>
            </w:sdt>
          </w:p>
        </w:tc>
      </w:tr>
      <w:tr w:rsidR="00925F5D" w:rsidRPr="00CE6AB3" w14:paraId="19A9F326" w14:textId="77777777" w:rsidTr="005A3E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center"/>
          </w:tcPr>
          <w:p w14:paraId="50118E8F" w14:textId="77777777" w:rsidR="00925F5D" w:rsidRPr="00CE6AB3" w:rsidRDefault="00EB7100" w:rsidP="00E06BBD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bCs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bCs w:val="0"/>
                <w:color w:val="0D0D0D" w:themeColor="text1" w:themeTint="F2"/>
                <w:lang w:val="pt-BR"/>
              </w:rPr>
              <w:t xml:space="preserve">Convite, folder ou propaganda do </w:t>
            </w:r>
            <w:r w:rsidR="00DB1743" w:rsidRPr="00CE6AB3">
              <w:rPr>
                <w:rFonts w:ascii="Century Gothic" w:hAnsi="Century Gothic" w:cs="Arial"/>
                <w:b w:val="0"/>
                <w:bCs w:val="0"/>
                <w:color w:val="0D0D0D" w:themeColor="text1" w:themeTint="F2"/>
                <w:lang w:val="pt-BR"/>
              </w:rPr>
              <w:t>e</w:t>
            </w:r>
            <w:r w:rsidRPr="00CE6AB3">
              <w:rPr>
                <w:rFonts w:ascii="Century Gothic" w:hAnsi="Century Gothic" w:cs="Arial"/>
                <w:b w:val="0"/>
                <w:bCs w:val="0"/>
                <w:color w:val="0D0D0D" w:themeColor="text1" w:themeTint="F2"/>
                <w:lang w:val="pt-BR"/>
              </w:rPr>
              <w:t>vento</w:t>
            </w:r>
            <w:r w:rsidR="00135C5E" w:rsidRPr="00CE6AB3">
              <w:rPr>
                <w:rFonts w:ascii="Century Gothic" w:hAnsi="Century Gothic" w:cs="Arial"/>
                <w:b w:val="0"/>
                <w:bCs w:val="0"/>
                <w:color w:val="0D0D0D" w:themeColor="text1" w:themeTint="F2"/>
                <w:lang w:val="pt-BR"/>
              </w:rPr>
              <w:t>*</w:t>
            </w:r>
          </w:p>
          <w:p w14:paraId="4C96D2EC" w14:textId="77777777" w:rsidR="00135C5E" w:rsidRPr="00CE6AB3" w:rsidRDefault="00135C5E" w:rsidP="00E06BBD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bCs w:val="0"/>
                <w:color w:val="0D0D0D" w:themeColor="text1" w:themeTint="F2"/>
                <w:lang w:val="pt-BR"/>
              </w:rPr>
            </w:pPr>
          </w:p>
          <w:p w14:paraId="512692CE" w14:textId="77777777" w:rsidR="00135C5E" w:rsidRPr="00CE6AB3" w:rsidRDefault="00126D0E" w:rsidP="00135C5E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  <w:sdt>
              <w:sdtPr>
                <w:rPr>
                  <w:rFonts w:ascii="Century Gothic" w:hAnsi="Century Gothic"/>
                </w:rPr>
                <w:id w:val="-1414237030"/>
                <w:lock w:val="sdtLocked"/>
                <w:showingPlcHdr/>
                <w:picture/>
              </w:sdtPr>
              <w:sdtEndPr/>
              <w:sdtContent>
                <w:r w:rsidR="00135C5E" w:rsidRPr="00CE6AB3">
                  <w:rPr>
                    <w:rFonts w:ascii="Century Gothic" w:hAnsi="Century Gothic"/>
                    <w:noProof/>
                    <w:lang w:val="pt-BR" w:eastAsia="pt-BR"/>
                  </w:rPr>
                  <w:drawing>
                    <wp:inline distT="0" distB="0" distL="0" distR="0" wp14:anchorId="6CFD0B34" wp14:editId="2A164B78">
                      <wp:extent cx="1733550" cy="1331807"/>
                      <wp:effectExtent l="0" t="0" r="0" b="1905"/>
                      <wp:docPr id="18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739947" cy="133672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C5755F" w:rsidRPr="00CE6AB3">
              <w:rPr>
                <w:rFonts w:ascii="Century Gothic" w:hAnsi="Century Gothic"/>
              </w:rPr>
              <w:t xml:space="preserve"> </w:t>
            </w:r>
            <w:sdt>
              <w:sdtPr>
                <w:rPr>
                  <w:rFonts w:ascii="Century Gothic" w:hAnsi="Century Gothic"/>
                </w:rPr>
                <w:id w:val="-1546821660"/>
                <w:showingPlcHdr/>
                <w:picture/>
              </w:sdtPr>
              <w:sdtEndPr/>
              <w:sdtContent>
                <w:r w:rsidR="00C5755F" w:rsidRPr="00CE6AB3">
                  <w:rPr>
                    <w:rFonts w:ascii="Century Gothic" w:hAnsi="Century Gothic"/>
                    <w:noProof/>
                    <w:lang w:val="pt-BR" w:eastAsia="pt-BR"/>
                  </w:rPr>
                  <w:drawing>
                    <wp:inline distT="0" distB="0" distL="0" distR="0" wp14:anchorId="1F5EFA1F" wp14:editId="1CCF469C">
                      <wp:extent cx="1733550" cy="1331807"/>
                      <wp:effectExtent l="0" t="0" r="0" b="1905"/>
                      <wp:docPr id="7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741799" cy="133814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  <w:p w14:paraId="4FDAD854" w14:textId="77777777" w:rsidR="005137E2" w:rsidRPr="00CE6AB3" w:rsidRDefault="005137E2" w:rsidP="00135C5E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</w:tc>
        <w:bookmarkStart w:id="0" w:name="_GoBack"/>
        <w:bookmarkEnd w:id="0"/>
      </w:tr>
    </w:tbl>
    <w:p w14:paraId="27E1AA1C" w14:textId="77777777" w:rsidR="005137E2" w:rsidRPr="00CE6AB3" w:rsidRDefault="00135C5E" w:rsidP="00135C5E">
      <w:pPr>
        <w:rPr>
          <w:rFonts w:ascii="Century Gothic" w:hAnsi="Century Gothic"/>
          <w:i/>
          <w:color w:val="7F7F7F" w:themeColor="text1" w:themeTint="80"/>
          <w:sz w:val="18"/>
        </w:rPr>
      </w:pPr>
      <w:r w:rsidRPr="00CE6AB3">
        <w:rPr>
          <w:rFonts w:ascii="Century Gothic" w:hAnsi="Century Gothic"/>
          <w:i/>
          <w:color w:val="7F7F7F" w:themeColor="text1" w:themeTint="80"/>
          <w:sz w:val="18"/>
        </w:rPr>
        <w:t>* A imagem deve conter a programação, data, local, descrição e indicação de sítio eletrônico do evento.</w:t>
      </w:r>
    </w:p>
    <w:p w14:paraId="1747BB95" w14:textId="77777777" w:rsidR="00996DB3" w:rsidRPr="00CE6AB3" w:rsidRDefault="00C9483B" w:rsidP="005137E2">
      <w:pPr>
        <w:pStyle w:val="Ttulo2"/>
        <w:spacing w:before="240"/>
        <w:rPr>
          <w:rFonts w:ascii="Century Gothic" w:hAnsi="Century Gothic"/>
          <w:b/>
          <w:color w:val="auto"/>
          <w:lang w:val="pt-BR"/>
        </w:rPr>
      </w:pPr>
      <w:r w:rsidRPr="00CE6AB3">
        <w:rPr>
          <w:rFonts w:ascii="Century Gothic" w:hAnsi="Century Gothic"/>
          <w:b/>
          <w:color w:val="auto"/>
          <w:lang w:val="pt-BR"/>
        </w:rPr>
        <w:t>CLASSIFICAÇÃO DO EVENTO</w:t>
      </w:r>
    </w:p>
    <w:p w14:paraId="35F3FA94" w14:textId="47556DA7" w:rsidR="00996DB3" w:rsidRPr="00CE6AB3" w:rsidRDefault="00126D0E" w:rsidP="00996DB3">
      <w:pPr>
        <w:rPr>
          <w:rFonts w:ascii="Century Gothic" w:hAnsi="Century Gothic"/>
          <w:color w:val="auto"/>
          <w:lang w:val="pt-BR"/>
        </w:rPr>
      </w:pPr>
      <w:sdt>
        <w:sdtPr>
          <w:rPr>
            <w:rFonts w:ascii="Century Gothic" w:hAnsi="Century Gothic"/>
            <w:color w:val="auto"/>
            <w:lang w:val="pt-BR"/>
          </w:rPr>
          <w:id w:val="-16411120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483B" w:rsidRPr="00CE6AB3">
            <w:rPr>
              <w:rFonts w:ascii="Segoe UI Symbol" w:eastAsia="MS Gothic" w:hAnsi="Segoe UI Symbol" w:cs="Segoe UI Symbol"/>
              <w:color w:val="auto"/>
              <w:lang w:val="pt-BR"/>
            </w:rPr>
            <w:t>☐</w:t>
          </w:r>
        </w:sdtContent>
      </w:sdt>
      <w:r w:rsidR="005A3E5E" w:rsidRPr="00CE6AB3">
        <w:rPr>
          <w:rFonts w:ascii="Century Gothic" w:hAnsi="Century Gothic"/>
          <w:color w:val="auto"/>
          <w:lang w:val="pt-BR"/>
        </w:rPr>
        <w:t xml:space="preserve"> Evento Regional</w:t>
      </w:r>
      <w:r w:rsidR="00996DB3" w:rsidRPr="00CE6AB3">
        <w:rPr>
          <w:rFonts w:ascii="Century Gothic" w:hAnsi="Century Gothic"/>
          <w:color w:val="auto"/>
          <w:lang w:val="pt-BR"/>
        </w:rPr>
        <w:t xml:space="preserve"> </w:t>
      </w:r>
      <w:r w:rsidR="008C5789" w:rsidRPr="00CE6AB3">
        <w:rPr>
          <w:rFonts w:ascii="Century Gothic" w:hAnsi="Century Gothic"/>
          <w:i/>
          <w:color w:val="auto"/>
          <w:lang w:val="pt-BR"/>
        </w:rPr>
        <w:t>(</w:t>
      </w:r>
      <w:proofErr w:type="gramStart"/>
      <w:r w:rsidR="008C5789" w:rsidRPr="00CE6AB3">
        <w:rPr>
          <w:rFonts w:ascii="Century Gothic" w:hAnsi="Century Gothic"/>
          <w:i/>
          <w:color w:val="auto"/>
          <w:lang w:val="pt-BR"/>
        </w:rPr>
        <w:t>BA)</w:t>
      </w:r>
      <w:r w:rsidR="00DB1743" w:rsidRPr="00CE6AB3">
        <w:rPr>
          <w:rFonts w:ascii="Century Gothic" w:hAnsi="Century Gothic"/>
          <w:color w:val="auto"/>
          <w:lang w:val="pt-BR"/>
        </w:rPr>
        <w:t xml:space="preserve">  </w:t>
      </w:r>
      <w:sdt>
        <w:sdtPr>
          <w:rPr>
            <w:rFonts w:ascii="Century Gothic" w:hAnsi="Century Gothic"/>
            <w:color w:val="auto"/>
            <w:lang w:val="pt-BR"/>
          </w:rPr>
          <w:id w:val="2628870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1743" w:rsidRPr="00CE6AB3">
            <w:rPr>
              <w:rFonts w:ascii="Segoe UI Symbol" w:eastAsia="MS Gothic" w:hAnsi="Segoe UI Symbol" w:cs="Segoe UI Symbol"/>
              <w:color w:val="auto"/>
              <w:lang w:val="pt-BR"/>
            </w:rPr>
            <w:t>☐</w:t>
          </w:r>
          <w:proofErr w:type="gramEnd"/>
        </w:sdtContent>
      </w:sdt>
      <w:r w:rsidR="00996DB3" w:rsidRPr="00CE6AB3">
        <w:rPr>
          <w:rFonts w:ascii="Century Gothic" w:hAnsi="Century Gothic"/>
          <w:color w:val="auto"/>
          <w:lang w:val="pt-BR"/>
        </w:rPr>
        <w:t xml:space="preserve">  Evento Nacional</w:t>
      </w:r>
      <w:r w:rsidR="008C5789" w:rsidRPr="00CE6AB3">
        <w:rPr>
          <w:rFonts w:ascii="Century Gothic" w:hAnsi="Century Gothic"/>
          <w:color w:val="auto"/>
          <w:lang w:val="pt-BR"/>
        </w:rPr>
        <w:t xml:space="preserve"> </w:t>
      </w:r>
      <w:r w:rsidR="008C5789" w:rsidRPr="00CE6AB3">
        <w:rPr>
          <w:rFonts w:ascii="Century Gothic" w:hAnsi="Century Gothic"/>
          <w:i/>
          <w:color w:val="auto"/>
          <w:lang w:val="pt-BR"/>
        </w:rPr>
        <w:t>(outro estado)</w:t>
      </w:r>
      <w:r w:rsidR="00996DB3" w:rsidRPr="00CE6AB3">
        <w:rPr>
          <w:rFonts w:ascii="Century Gothic" w:hAnsi="Century Gothic"/>
          <w:color w:val="auto"/>
          <w:lang w:val="pt-BR"/>
        </w:rPr>
        <w:t xml:space="preserve">   </w:t>
      </w:r>
      <w:sdt>
        <w:sdtPr>
          <w:rPr>
            <w:rFonts w:ascii="Century Gothic" w:hAnsi="Century Gothic"/>
            <w:color w:val="auto"/>
            <w:lang w:val="pt-BR"/>
          </w:rPr>
          <w:id w:val="-12084186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1743" w:rsidRPr="00CE6AB3">
            <w:rPr>
              <w:rFonts w:ascii="Segoe UI Symbol" w:eastAsia="MS Gothic" w:hAnsi="Segoe UI Symbol" w:cs="Segoe UI Symbol"/>
              <w:color w:val="auto"/>
              <w:lang w:val="pt-BR"/>
            </w:rPr>
            <w:t>☐</w:t>
          </w:r>
        </w:sdtContent>
      </w:sdt>
      <w:r w:rsidR="00996DB3" w:rsidRPr="00CE6AB3">
        <w:rPr>
          <w:rFonts w:ascii="Century Gothic" w:hAnsi="Century Gothic"/>
          <w:color w:val="auto"/>
          <w:lang w:val="pt-BR"/>
        </w:rPr>
        <w:t xml:space="preserve"> </w:t>
      </w:r>
      <w:r w:rsidR="00DB1743" w:rsidRPr="00CE6AB3">
        <w:rPr>
          <w:rFonts w:ascii="Century Gothic" w:hAnsi="Century Gothic"/>
          <w:color w:val="auto"/>
          <w:lang w:val="pt-BR"/>
        </w:rPr>
        <w:t xml:space="preserve"> </w:t>
      </w:r>
      <w:r w:rsidR="00996DB3" w:rsidRPr="00CE6AB3">
        <w:rPr>
          <w:rFonts w:ascii="Century Gothic" w:hAnsi="Century Gothic"/>
          <w:color w:val="auto"/>
          <w:lang w:val="pt-BR"/>
        </w:rPr>
        <w:t>Evento Internacional</w:t>
      </w:r>
      <w:r w:rsidR="008C5789" w:rsidRPr="00CE6AB3">
        <w:rPr>
          <w:rFonts w:ascii="Century Gothic" w:hAnsi="Century Gothic"/>
          <w:color w:val="auto"/>
          <w:lang w:val="pt-BR"/>
        </w:rPr>
        <w:t xml:space="preserve"> </w:t>
      </w:r>
      <w:r w:rsidR="008C5789" w:rsidRPr="00CE6AB3">
        <w:rPr>
          <w:rFonts w:ascii="Century Gothic" w:hAnsi="Century Gothic"/>
          <w:i/>
          <w:color w:val="auto"/>
          <w:lang w:val="pt-BR"/>
        </w:rPr>
        <w:t>(outro país)</w:t>
      </w:r>
    </w:p>
    <w:p w14:paraId="6BE0C320" w14:textId="77777777" w:rsidR="00925F5D" w:rsidRPr="00CE6AB3" w:rsidRDefault="00115A11" w:rsidP="005137E2">
      <w:pPr>
        <w:pStyle w:val="Ttulo2"/>
        <w:spacing w:before="240"/>
        <w:rPr>
          <w:rFonts w:ascii="Century Gothic" w:hAnsi="Century Gothic"/>
          <w:b/>
          <w:color w:val="0D0D0D" w:themeColor="text1" w:themeTint="F2"/>
          <w:lang w:val="pt-BR"/>
        </w:rPr>
      </w:pPr>
      <w:r w:rsidRPr="00CE6AB3">
        <w:rPr>
          <w:rFonts w:ascii="Century Gothic" w:hAnsi="Century Gothic"/>
          <w:b/>
          <w:color w:val="0D0D0D" w:themeColor="text1" w:themeTint="F2"/>
          <w:lang w:val="pt-BR"/>
        </w:rPr>
        <w:t xml:space="preserve">INFORMAÇÕES DA </w:t>
      </w:r>
      <w:r w:rsidR="000A488A" w:rsidRPr="00CE6AB3">
        <w:rPr>
          <w:rFonts w:ascii="Century Gothic" w:hAnsi="Century Gothic"/>
          <w:b/>
          <w:color w:val="0D0D0D" w:themeColor="text1" w:themeTint="F2"/>
          <w:lang w:val="pt-BR"/>
        </w:rPr>
        <w:t>SOLICITAÇÃO</w:t>
      </w:r>
    </w:p>
    <w:tbl>
      <w:tblPr>
        <w:tblStyle w:val="TabelaSimples2"/>
        <w:tblW w:w="4956" w:type="pct"/>
        <w:tblLook w:val="04A0" w:firstRow="1" w:lastRow="0" w:firstColumn="1" w:lastColumn="0" w:noHBand="0" w:noVBand="1"/>
      </w:tblPr>
      <w:tblGrid>
        <w:gridCol w:w="2978"/>
        <w:gridCol w:w="3118"/>
        <w:gridCol w:w="850"/>
        <w:gridCol w:w="2714"/>
      </w:tblGrid>
      <w:tr w:rsidR="00A04504" w:rsidRPr="00CE6AB3" w14:paraId="5CEB568A" w14:textId="77777777" w:rsidTr="001537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pct"/>
            <w:gridSpan w:val="3"/>
            <w:tcBorders>
              <w:top w:val="nil"/>
              <w:bottom w:val="nil"/>
            </w:tcBorders>
            <w:vAlign w:val="center"/>
          </w:tcPr>
          <w:p w14:paraId="28AA87C8" w14:textId="77777777" w:rsidR="00F9383A" w:rsidRPr="00CE6AB3" w:rsidRDefault="00925F5D" w:rsidP="0010018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Estudante responsável</w:t>
            </w:r>
            <w:r w:rsidR="00F9383A"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 pelo projeto</w:t>
            </w: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: </w:t>
            </w:r>
            <w:sdt>
              <w:sdtPr>
                <w:rPr>
                  <w:rFonts w:ascii="Century Gothic" w:hAnsi="Century Gothic" w:cs="Arial"/>
                  <w:color w:val="0D0D0D" w:themeColor="text1" w:themeTint="F2"/>
                  <w:lang w:val="pt-BR"/>
                </w:rPr>
                <w:id w:val="1287625476"/>
                <w:placeholder>
                  <w:docPart w:val="5D2EC038F40A4116835FCC615574B027"/>
                </w:placeholder>
                <w:showingPlcHdr/>
              </w:sdtPr>
              <w:sdtEndPr/>
              <w:sdtContent>
                <w:r w:rsidR="00100187" w:rsidRPr="00CE6AB3"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  <w:t xml:space="preserve">                                        </w:t>
                </w:r>
              </w:sdtContent>
            </w:sdt>
          </w:p>
        </w:tc>
        <w:tc>
          <w:tcPr>
            <w:tcW w:w="1405" w:type="pct"/>
            <w:tcBorders>
              <w:top w:val="nil"/>
            </w:tcBorders>
            <w:vAlign w:val="center"/>
          </w:tcPr>
          <w:p w14:paraId="3127BF86" w14:textId="77777777" w:rsidR="00F9383A" w:rsidRPr="00CE6AB3" w:rsidRDefault="00F9383A" w:rsidP="00925F5D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Total de participantes:</w:t>
            </w:r>
            <w:r w:rsidR="00925F5D"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 </w:t>
            </w:r>
            <w:sdt>
              <w:sdtPr>
                <w:rPr>
                  <w:rFonts w:ascii="Century Gothic" w:hAnsi="Century Gothic" w:cs="Arial"/>
                  <w:color w:val="0D0D0D" w:themeColor="text1" w:themeTint="F2"/>
                  <w:lang w:val="pt-BR"/>
                </w:rPr>
                <w:id w:val="349685148"/>
                <w:placeholder>
                  <w:docPart w:val="1F31BC67BA7445B883A2886039BAFD4D"/>
                </w:placeholder>
                <w:showingPlcHdr/>
              </w:sdtPr>
              <w:sdtEndPr/>
              <w:sdtContent>
                <w:r w:rsidR="00925F5D" w:rsidRPr="00CE6AB3"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  <w:t xml:space="preserve">   </w:t>
                </w:r>
              </w:sdtContent>
            </w:sdt>
          </w:p>
        </w:tc>
      </w:tr>
      <w:tr w:rsidR="00E06BBD" w:rsidRPr="00CE6AB3" w14:paraId="5176BD00" w14:textId="77777777" w:rsidTr="00E06B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1" w:type="pct"/>
            <w:vAlign w:val="center"/>
          </w:tcPr>
          <w:p w14:paraId="4B63C453" w14:textId="77777777" w:rsidR="00E06BBD" w:rsidRPr="00CE6AB3" w:rsidRDefault="00E06BBD" w:rsidP="00E06BBD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Data da saída: </w:t>
            </w:r>
            <w:sdt>
              <w:sdtPr>
                <w:rPr>
                  <w:rFonts w:ascii="Century Gothic" w:hAnsi="Century Gothic" w:cs="Arial"/>
                  <w:color w:val="0D0D0D" w:themeColor="text1" w:themeTint="F2"/>
                  <w:lang w:val="pt-BR"/>
                </w:rPr>
                <w:alias w:val="Data de Saída"/>
                <w:tag w:val="Data de Saída"/>
                <w:id w:val="-477310557"/>
                <w:placeholder>
                  <w:docPart w:val="457465AD6E9A464DB5399EF5730E94E1"/>
                </w:placeholder>
                <w:showingPlcHdr/>
                <w:date w:fullDate="2018-01-05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CE6AB3">
                  <w:rPr>
                    <w:rFonts w:ascii="Century Gothic" w:hAnsi="Century Gothic" w:cs="Arial"/>
                    <w:b w:val="0"/>
                    <w:color w:val="B9B9B9" w:themeColor="background2" w:themeShade="BF"/>
                    <w:sz w:val="14"/>
                    <w:lang w:val="pt-BR"/>
                  </w:rPr>
                  <w:t>Clique para inserir</w:t>
                </w:r>
              </w:sdtContent>
            </w:sdt>
          </w:p>
        </w:tc>
        <w:tc>
          <w:tcPr>
            <w:tcW w:w="1614" w:type="pct"/>
            <w:vAlign w:val="center"/>
          </w:tcPr>
          <w:p w14:paraId="4D6F75F9" w14:textId="77777777" w:rsidR="00E06BBD" w:rsidRPr="00CE6AB3" w:rsidRDefault="00E06BBD" w:rsidP="00E06BB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color w:val="0D0D0D" w:themeColor="text1" w:themeTint="F2"/>
                <w:lang w:val="pt-BR"/>
              </w:rPr>
              <w:t xml:space="preserve">Data do retorno: </w:t>
            </w:r>
            <w:sdt>
              <w:sdtPr>
                <w:rPr>
                  <w:rFonts w:ascii="Century Gothic" w:hAnsi="Century Gothic" w:cs="Arial"/>
                  <w:color w:val="0D0D0D" w:themeColor="text1" w:themeTint="F2"/>
                  <w:lang w:val="pt-BR"/>
                </w:rPr>
                <w:alias w:val="Data de Chegada"/>
                <w:tag w:val="Data de Saída"/>
                <w:id w:val="1162733812"/>
                <w:placeholder>
                  <w:docPart w:val="6C34381B390446A39B710F57B06D85BC"/>
                </w:placeholder>
                <w:showingPlcHdr/>
                <w:date w:fullDate="2018-01-05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CE6AB3">
                  <w:rPr>
                    <w:rFonts w:ascii="Century Gothic" w:hAnsi="Century Gothic" w:cs="Arial"/>
                    <w:color w:val="B9B9B9" w:themeColor="background2" w:themeShade="BF"/>
                    <w:sz w:val="14"/>
                    <w:lang w:val="pt-BR"/>
                  </w:rPr>
                  <w:t>Clique para inserir</w:t>
                </w:r>
              </w:sdtContent>
            </w:sdt>
          </w:p>
        </w:tc>
        <w:tc>
          <w:tcPr>
            <w:tcW w:w="1845" w:type="pct"/>
            <w:gridSpan w:val="2"/>
            <w:vAlign w:val="center"/>
          </w:tcPr>
          <w:p w14:paraId="480DB8C8" w14:textId="77777777" w:rsidR="00E06BBD" w:rsidRPr="00CE6AB3" w:rsidRDefault="00E06BBD" w:rsidP="00614CF3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color w:val="0D0D0D" w:themeColor="text1" w:themeTint="F2"/>
                <w:lang w:val="pt-BR"/>
              </w:rPr>
              <w:t>Transporte utilizado:</w:t>
            </w:r>
            <w:r w:rsidR="00925F5D" w:rsidRPr="00CE6AB3">
              <w:rPr>
                <w:rFonts w:ascii="Century Gothic" w:hAnsi="Century Gothic" w:cs="Arial"/>
                <w:color w:val="0D0D0D" w:themeColor="text1" w:themeTint="F2"/>
                <w:lang w:val="pt-BR"/>
              </w:rPr>
              <w:t xml:space="preserve"> </w:t>
            </w:r>
            <w:sdt>
              <w:sdtPr>
                <w:rPr>
                  <w:rFonts w:ascii="Century Gothic" w:hAnsi="Century Gothic" w:cs="Arial"/>
                  <w:b/>
                  <w:color w:val="0D0D0D" w:themeColor="text1" w:themeTint="F2"/>
                  <w:lang w:val="pt-BR"/>
                </w:rPr>
                <w:id w:val="-315116780"/>
                <w:placeholder>
                  <w:docPart w:val="335A284DB77341DCAEBF7500FCF10AD4"/>
                </w:placeholder>
                <w:showingPlcHdr/>
              </w:sdtPr>
              <w:sdtEndPr/>
              <w:sdtContent>
                <w:r w:rsidR="00925F5D" w:rsidRPr="00CE6AB3"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  <w:t xml:space="preserve">          </w:t>
                </w:r>
              </w:sdtContent>
            </w:sdt>
          </w:p>
        </w:tc>
      </w:tr>
      <w:tr w:rsidR="00925F5D" w:rsidRPr="00CE6AB3" w14:paraId="7D915894" w14:textId="77777777" w:rsidTr="00925F5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vAlign w:val="center"/>
          </w:tcPr>
          <w:p w14:paraId="533D9BDD" w14:textId="601D0739" w:rsidR="00925F5D" w:rsidRPr="00CE6AB3" w:rsidRDefault="00925F5D" w:rsidP="00925F5D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Representa alguma entidade? </w:t>
            </w:r>
            <w:proofErr w:type="gramStart"/>
            <w:r w:rsidR="008C5789"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(  </w:t>
            </w:r>
            <w:proofErr w:type="gramEnd"/>
            <w:r w:rsidR="008C5789"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  ) Sim       (     ) Não      </w:t>
            </w: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Nome:</w:t>
            </w:r>
            <w:r w:rsidRPr="00CE6AB3">
              <w:rPr>
                <w:rFonts w:ascii="Century Gothic" w:hAnsi="Century Gothic" w:cs="Arial"/>
                <w:color w:val="0D0D0D" w:themeColor="text1" w:themeTint="F2"/>
                <w:lang w:val="pt-BR"/>
              </w:rPr>
              <w:t xml:space="preserve">  </w:t>
            </w:r>
            <w:sdt>
              <w:sdtPr>
                <w:rPr>
                  <w:rFonts w:ascii="Century Gothic" w:hAnsi="Century Gothic" w:cs="Arial"/>
                  <w:color w:val="0D0D0D" w:themeColor="text1" w:themeTint="F2"/>
                  <w:lang w:val="pt-BR"/>
                </w:rPr>
                <w:id w:val="490297770"/>
                <w:placeholder>
                  <w:docPart w:val="BD1FA7722F6643CDA426727826FD3562"/>
                </w:placeholder>
                <w:showingPlcHdr/>
              </w:sdtPr>
              <w:sdtEndPr/>
              <w:sdtContent>
                <w:r w:rsidRPr="00CE6AB3"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  <w:t xml:space="preserve">                              </w:t>
                </w:r>
              </w:sdtContent>
            </w:sdt>
          </w:p>
        </w:tc>
      </w:tr>
      <w:tr w:rsidR="00A04504" w:rsidRPr="00CE6AB3" w14:paraId="78F0B5BA" w14:textId="77777777" w:rsidTr="00E06B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vAlign w:val="center"/>
          </w:tcPr>
          <w:p w14:paraId="4C002A2A" w14:textId="77777777" w:rsidR="00F9383A" w:rsidRPr="00CE6AB3" w:rsidRDefault="00F9383A" w:rsidP="00A04504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Tema central do Evento</w:t>
            </w:r>
          </w:p>
          <w:sdt>
            <w:sdtPr>
              <w:rPr>
                <w:rFonts w:ascii="Century Gothic" w:hAnsi="Century Gothic" w:cs="Arial"/>
                <w:color w:val="0D0D0D" w:themeColor="text1" w:themeTint="F2"/>
                <w:lang w:val="pt-BR"/>
              </w:rPr>
              <w:id w:val="20288104"/>
              <w:placeholder>
                <w:docPart w:val="80E738948BA74ED8A1CBF9AEA084B257"/>
              </w:placeholder>
              <w:showingPlcHdr/>
            </w:sdtPr>
            <w:sdtEndPr/>
            <w:sdtContent>
              <w:p w14:paraId="3D5E6599" w14:textId="77777777" w:rsidR="00925F5D" w:rsidRPr="00CE6AB3" w:rsidRDefault="00925F5D" w:rsidP="00A04504">
                <w:pPr>
                  <w:autoSpaceDE w:val="0"/>
                  <w:autoSpaceDN w:val="0"/>
                  <w:adjustRightInd w:val="0"/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</w:pPr>
                <w:r w:rsidRPr="00CE6AB3"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  <w:t xml:space="preserve">                    </w:t>
                </w:r>
              </w:p>
              <w:p w14:paraId="696C7E57" w14:textId="77777777" w:rsidR="00925F5D" w:rsidRPr="00CE6AB3" w:rsidRDefault="00925F5D" w:rsidP="00A04504">
                <w:pPr>
                  <w:autoSpaceDE w:val="0"/>
                  <w:autoSpaceDN w:val="0"/>
                  <w:adjustRightInd w:val="0"/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</w:pPr>
              </w:p>
              <w:p w14:paraId="0237AEB2" w14:textId="77777777" w:rsidR="00E06BBD" w:rsidRPr="00CE6AB3" w:rsidRDefault="00126D0E" w:rsidP="00A04504">
                <w:pPr>
                  <w:autoSpaceDE w:val="0"/>
                  <w:autoSpaceDN w:val="0"/>
                  <w:adjustRightInd w:val="0"/>
                  <w:rPr>
                    <w:rFonts w:ascii="Century Gothic" w:hAnsi="Century Gothic" w:cs="Arial"/>
                    <w:b w:val="0"/>
                    <w:color w:val="0D0D0D" w:themeColor="text1" w:themeTint="F2"/>
                    <w:lang w:val="pt-BR"/>
                  </w:rPr>
                </w:pPr>
              </w:p>
            </w:sdtContent>
          </w:sdt>
          <w:p w14:paraId="2D358309" w14:textId="77777777" w:rsidR="00E06BBD" w:rsidRPr="00CE6AB3" w:rsidRDefault="00E06BBD" w:rsidP="00A04504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</w:p>
        </w:tc>
      </w:tr>
      <w:tr w:rsidR="00A04504" w:rsidRPr="00CE6AB3" w14:paraId="2DF6C6D6" w14:textId="77777777" w:rsidTr="00153735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tcBorders>
              <w:bottom w:val="single" w:sz="4" w:space="0" w:color="7F7F7F" w:themeColor="text1" w:themeTint="80"/>
            </w:tcBorders>
            <w:vAlign w:val="center"/>
          </w:tcPr>
          <w:p w14:paraId="4578A006" w14:textId="77777777" w:rsidR="00F9383A" w:rsidRPr="00CE6AB3" w:rsidRDefault="00F9383A" w:rsidP="00A04504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Justificativa da participação</w:t>
            </w:r>
          </w:p>
          <w:sdt>
            <w:sdtPr>
              <w:rPr>
                <w:rFonts w:ascii="Century Gothic" w:hAnsi="Century Gothic" w:cs="Arial"/>
                <w:color w:val="0D0D0D" w:themeColor="text1" w:themeTint="F2"/>
                <w:lang w:val="pt-BR"/>
              </w:rPr>
              <w:id w:val="-2097168121"/>
              <w:placeholder>
                <w:docPart w:val="101E1B1D1A2C40F484440AC7A222ABFE"/>
              </w:placeholder>
              <w:showingPlcHdr/>
            </w:sdtPr>
            <w:sdtEndPr/>
            <w:sdtContent>
              <w:p w14:paraId="3F9FDEF8" w14:textId="77777777" w:rsidR="00925F5D" w:rsidRPr="00CE6AB3" w:rsidRDefault="00925F5D" w:rsidP="00A04504">
                <w:pPr>
                  <w:autoSpaceDE w:val="0"/>
                  <w:autoSpaceDN w:val="0"/>
                  <w:adjustRightInd w:val="0"/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</w:pPr>
                <w:r w:rsidRPr="00CE6AB3"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  <w:t xml:space="preserve">                 </w:t>
                </w:r>
              </w:p>
              <w:p w14:paraId="7339B34C" w14:textId="77777777" w:rsidR="00925F5D" w:rsidRPr="00CE6AB3" w:rsidRDefault="00925F5D" w:rsidP="00A04504">
                <w:pPr>
                  <w:autoSpaceDE w:val="0"/>
                  <w:autoSpaceDN w:val="0"/>
                  <w:adjustRightInd w:val="0"/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</w:pPr>
              </w:p>
              <w:p w14:paraId="07A05756" w14:textId="77777777" w:rsidR="00925F5D" w:rsidRPr="00CE6AB3" w:rsidRDefault="00925F5D" w:rsidP="00A04504">
                <w:pPr>
                  <w:autoSpaceDE w:val="0"/>
                  <w:autoSpaceDN w:val="0"/>
                  <w:adjustRightInd w:val="0"/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</w:pPr>
              </w:p>
              <w:p w14:paraId="2D4320EF" w14:textId="77777777" w:rsidR="00E06BBD" w:rsidRPr="00CE6AB3" w:rsidRDefault="00925F5D" w:rsidP="00A04504">
                <w:pPr>
                  <w:autoSpaceDE w:val="0"/>
                  <w:autoSpaceDN w:val="0"/>
                  <w:adjustRightInd w:val="0"/>
                  <w:rPr>
                    <w:rFonts w:ascii="Century Gothic" w:hAnsi="Century Gothic" w:cs="Arial"/>
                    <w:b w:val="0"/>
                    <w:color w:val="0D0D0D" w:themeColor="text1" w:themeTint="F2"/>
                    <w:lang w:val="pt-BR"/>
                  </w:rPr>
                </w:pPr>
                <w:r w:rsidRPr="00CE6AB3"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  <w:t xml:space="preserve">   </w:t>
                </w:r>
              </w:p>
            </w:sdtContent>
          </w:sdt>
          <w:p w14:paraId="03534E7D" w14:textId="77777777" w:rsidR="00E06BBD" w:rsidRPr="00CE6AB3" w:rsidRDefault="00E06BBD" w:rsidP="00A04504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</w:p>
        </w:tc>
      </w:tr>
    </w:tbl>
    <w:p w14:paraId="6F36C6C6" w14:textId="77777777" w:rsidR="00135C5E" w:rsidRPr="00CE6AB3" w:rsidRDefault="00135C5E">
      <w:pPr>
        <w:rPr>
          <w:rFonts w:ascii="Century Gothic" w:hAnsi="Century Gothic"/>
          <w:sz w:val="14"/>
        </w:rPr>
      </w:pPr>
    </w:p>
    <w:p w14:paraId="23749244" w14:textId="77777777" w:rsidR="00135C5E" w:rsidRPr="00CE6AB3" w:rsidRDefault="000A488A" w:rsidP="00135C5E">
      <w:pPr>
        <w:pStyle w:val="Ttulo2"/>
        <w:rPr>
          <w:rFonts w:ascii="Century Gothic" w:hAnsi="Century Gothic"/>
          <w:b/>
          <w:color w:val="0D0D0D" w:themeColor="text1" w:themeTint="F2"/>
          <w:lang w:val="pt-BR"/>
        </w:rPr>
      </w:pPr>
      <w:r w:rsidRPr="00CE6AB3">
        <w:rPr>
          <w:rFonts w:ascii="Century Gothic" w:hAnsi="Century Gothic"/>
          <w:b/>
          <w:color w:val="0D0D0D" w:themeColor="text1" w:themeTint="F2"/>
          <w:lang w:val="pt-BR"/>
        </w:rPr>
        <w:t xml:space="preserve">RECOMENDAÇÃO </w:t>
      </w:r>
      <w:r w:rsidR="005137E2" w:rsidRPr="00CE6AB3">
        <w:rPr>
          <w:rFonts w:ascii="Century Gothic" w:hAnsi="Century Gothic"/>
          <w:b/>
          <w:color w:val="0D0D0D" w:themeColor="text1" w:themeTint="F2"/>
          <w:lang w:val="pt-BR"/>
        </w:rPr>
        <w:t>DO</w:t>
      </w:r>
      <w:r w:rsidR="001D21E8" w:rsidRPr="00CE6AB3">
        <w:rPr>
          <w:rFonts w:ascii="Century Gothic" w:hAnsi="Century Gothic"/>
          <w:b/>
          <w:color w:val="0D0D0D" w:themeColor="text1" w:themeTint="F2"/>
          <w:lang w:val="pt-BR"/>
        </w:rPr>
        <w:t>/A</w:t>
      </w:r>
      <w:r w:rsidR="005137E2" w:rsidRPr="00CE6AB3">
        <w:rPr>
          <w:rFonts w:ascii="Century Gothic" w:hAnsi="Century Gothic"/>
          <w:b/>
          <w:color w:val="0D0D0D" w:themeColor="text1" w:themeTint="F2"/>
          <w:lang w:val="pt-BR"/>
        </w:rPr>
        <w:t xml:space="preserve"> SERVIDOR</w:t>
      </w:r>
      <w:r w:rsidR="001D21E8" w:rsidRPr="00CE6AB3">
        <w:rPr>
          <w:rFonts w:ascii="Century Gothic" w:hAnsi="Century Gothic"/>
          <w:b/>
          <w:color w:val="0D0D0D" w:themeColor="text1" w:themeTint="F2"/>
          <w:lang w:val="pt-BR"/>
        </w:rPr>
        <w:t>/A</w:t>
      </w:r>
    </w:p>
    <w:tbl>
      <w:tblPr>
        <w:tblStyle w:val="TabelaSimples2"/>
        <w:tblW w:w="4956" w:type="pct"/>
        <w:tblLook w:val="04A0" w:firstRow="1" w:lastRow="0" w:firstColumn="1" w:lastColumn="0" w:noHBand="0" w:noVBand="1"/>
      </w:tblPr>
      <w:tblGrid>
        <w:gridCol w:w="5102"/>
        <w:gridCol w:w="4558"/>
      </w:tblGrid>
      <w:tr w:rsidR="00100187" w:rsidRPr="00CE6AB3" w14:paraId="30AEFCCB" w14:textId="77777777" w:rsidTr="001537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tcBorders>
              <w:top w:val="nil"/>
            </w:tcBorders>
            <w:vAlign w:val="center"/>
          </w:tcPr>
          <w:p w14:paraId="4A1C09C1" w14:textId="77777777" w:rsidR="00100187" w:rsidRPr="00CE6AB3" w:rsidRDefault="00100187" w:rsidP="0010018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Cs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Servidor</w:t>
            </w:r>
            <w:r w:rsidR="001D21E8"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/a</w:t>
            </w: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 responsável: </w:t>
            </w:r>
            <w:sdt>
              <w:sdtPr>
                <w:rPr>
                  <w:rFonts w:ascii="Century Gothic" w:hAnsi="Century Gothic" w:cs="Arial"/>
                  <w:color w:val="0D0D0D" w:themeColor="text1" w:themeTint="F2"/>
                  <w:lang w:val="pt-BR"/>
                </w:rPr>
                <w:id w:val="636606907"/>
                <w:placeholder>
                  <w:docPart w:val="531BA01B598040AABEFAEDFBF5452EF3"/>
                </w:placeholder>
                <w:showingPlcHdr/>
              </w:sdtPr>
              <w:sdtEndPr/>
              <w:sdtContent>
                <w:r w:rsidRPr="00CE6AB3"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  <w:t xml:space="preserve">                                        </w:t>
                </w:r>
              </w:sdtContent>
            </w:sdt>
          </w:p>
        </w:tc>
      </w:tr>
      <w:tr w:rsidR="00100187" w:rsidRPr="00CE6AB3" w14:paraId="11EBDC0C" w14:textId="77777777" w:rsidTr="001001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1" w:type="pct"/>
            <w:vAlign w:val="center"/>
          </w:tcPr>
          <w:p w14:paraId="4424BCC1" w14:textId="0D7D05CE" w:rsidR="00100187" w:rsidRPr="00CE6AB3" w:rsidRDefault="00100187" w:rsidP="00614CF3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Telefone do</w:t>
            </w:r>
            <w:r w:rsidR="001D21E8"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/a</w:t>
            </w: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 servidor</w:t>
            </w:r>
            <w:r w:rsidR="005A3E5E"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/a</w:t>
            </w: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: </w:t>
            </w:r>
            <w:sdt>
              <w:sdtPr>
                <w:rPr>
                  <w:rFonts w:ascii="Century Gothic" w:hAnsi="Century Gothic" w:cs="Arial"/>
                  <w:color w:val="0D0D0D" w:themeColor="text1" w:themeTint="F2"/>
                  <w:lang w:val="pt-BR"/>
                </w:rPr>
                <w:id w:val="-71205860"/>
                <w:placeholder>
                  <w:docPart w:val="406DD43406E84D9B978F902E481B5338"/>
                </w:placeholder>
                <w:showingPlcHdr/>
              </w:sdtPr>
              <w:sdtEndPr/>
              <w:sdtContent>
                <w:r w:rsidRPr="00CE6AB3"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  <w:t xml:space="preserve">                                        </w:t>
                </w:r>
              </w:sdtContent>
            </w:sdt>
          </w:p>
        </w:tc>
        <w:tc>
          <w:tcPr>
            <w:tcW w:w="2359" w:type="pct"/>
            <w:vAlign w:val="center"/>
          </w:tcPr>
          <w:p w14:paraId="506A1D1E" w14:textId="77777777" w:rsidR="00100187" w:rsidRPr="00CE6AB3" w:rsidRDefault="00100187" w:rsidP="005137E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color w:val="0D0D0D" w:themeColor="text1" w:themeTint="F2"/>
                <w:lang w:val="pt-BR"/>
              </w:rPr>
              <w:t>E-mail do servidor</w:t>
            </w:r>
            <w:r w:rsidR="001D21E8" w:rsidRPr="00CE6AB3">
              <w:rPr>
                <w:rFonts w:ascii="Century Gothic" w:hAnsi="Century Gothic" w:cs="Arial"/>
                <w:color w:val="0D0D0D" w:themeColor="text1" w:themeTint="F2"/>
                <w:lang w:val="pt-BR"/>
              </w:rPr>
              <w:t>/a</w:t>
            </w:r>
            <w:r w:rsidRPr="00CE6AB3">
              <w:rPr>
                <w:rFonts w:ascii="Century Gothic" w:hAnsi="Century Gothic" w:cs="Arial"/>
                <w:color w:val="0D0D0D" w:themeColor="text1" w:themeTint="F2"/>
                <w:lang w:val="pt-BR"/>
              </w:rPr>
              <w:t xml:space="preserve">: </w:t>
            </w:r>
            <w:sdt>
              <w:sdtPr>
                <w:rPr>
                  <w:rFonts w:ascii="Century Gothic" w:hAnsi="Century Gothic" w:cs="Arial"/>
                  <w:color w:val="0D0D0D" w:themeColor="text1" w:themeTint="F2"/>
                  <w:lang w:val="pt-BR"/>
                </w:rPr>
                <w:id w:val="637082680"/>
                <w:placeholder>
                  <w:docPart w:val="6CF48D31E90F4CECBF05234D90DA6096"/>
                </w:placeholder>
                <w:showingPlcHdr/>
              </w:sdtPr>
              <w:sdtEndPr/>
              <w:sdtContent>
                <w:r w:rsidRPr="00CE6AB3"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  <w:t xml:space="preserve">                      </w:t>
                </w:r>
              </w:sdtContent>
            </w:sdt>
          </w:p>
        </w:tc>
      </w:tr>
      <w:tr w:rsidR="00135C5E" w:rsidRPr="00CE6AB3" w14:paraId="4ADE8A37" w14:textId="77777777" w:rsidTr="00C22CDC">
        <w:trPr>
          <w:trHeight w:val="35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tcBorders>
              <w:bottom w:val="single" w:sz="4" w:space="0" w:color="7F7F7F" w:themeColor="text1" w:themeTint="80"/>
            </w:tcBorders>
            <w:vAlign w:val="center"/>
          </w:tcPr>
          <w:p w14:paraId="20656B2A" w14:textId="77777777" w:rsidR="00135C5E" w:rsidRPr="00CE6AB3" w:rsidRDefault="00135C5E" w:rsidP="00A04504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Carta de recomendação</w:t>
            </w:r>
          </w:p>
          <w:sdt>
            <w:sdtPr>
              <w:rPr>
                <w:rFonts w:ascii="Century Gothic" w:hAnsi="Century Gothic" w:cs="Arial"/>
                <w:color w:val="0D0D0D" w:themeColor="text1" w:themeTint="F2"/>
                <w:lang w:val="pt-BR"/>
              </w:rPr>
              <w:id w:val="763119878"/>
              <w:placeholder>
                <w:docPart w:val="3EE2753AD7F84B4CB3C49BE1DACFE61F"/>
              </w:placeholder>
              <w:showingPlcHdr/>
            </w:sdtPr>
            <w:sdtEndPr/>
            <w:sdtContent>
              <w:p w14:paraId="6DCCE393" w14:textId="47843970" w:rsidR="00135C5E" w:rsidRPr="00CE6AB3" w:rsidRDefault="00135C5E" w:rsidP="00135C5E">
                <w:pPr>
                  <w:autoSpaceDE w:val="0"/>
                  <w:autoSpaceDN w:val="0"/>
                  <w:adjustRightInd w:val="0"/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</w:pPr>
                <w:r w:rsidRPr="00CE6AB3"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  <w:t xml:space="preserve">                 </w:t>
                </w:r>
              </w:p>
              <w:p w14:paraId="68437CE1" w14:textId="77777777" w:rsidR="00135C5E" w:rsidRPr="00CE6AB3" w:rsidRDefault="00135C5E" w:rsidP="00135C5E">
                <w:pPr>
                  <w:autoSpaceDE w:val="0"/>
                  <w:autoSpaceDN w:val="0"/>
                  <w:adjustRightInd w:val="0"/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</w:pPr>
              </w:p>
              <w:p w14:paraId="001AB4F6" w14:textId="77777777" w:rsidR="000A488A" w:rsidRPr="00CE6AB3" w:rsidRDefault="000A488A" w:rsidP="00135C5E">
                <w:pPr>
                  <w:autoSpaceDE w:val="0"/>
                  <w:autoSpaceDN w:val="0"/>
                  <w:adjustRightInd w:val="0"/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</w:pPr>
              </w:p>
              <w:p w14:paraId="1B9CE017" w14:textId="77777777" w:rsidR="000A488A" w:rsidRPr="00CE6AB3" w:rsidRDefault="000A488A" w:rsidP="00135C5E">
                <w:pPr>
                  <w:autoSpaceDE w:val="0"/>
                  <w:autoSpaceDN w:val="0"/>
                  <w:adjustRightInd w:val="0"/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</w:pPr>
              </w:p>
              <w:p w14:paraId="6C4D97F7" w14:textId="77777777" w:rsidR="005137E2" w:rsidRPr="00CE6AB3" w:rsidRDefault="005137E2" w:rsidP="00135C5E">
                <w:pPr>
                  <w:autoSpaceDE w:val="0"/>
                  <w:autoSpaceDN w:val="0"/>
                  <w:adjustRightInd w:val="0"/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</w:pPr>
              </w:p>
              <w:p w14:paraId="77CBBD23" w14:textId="77777777" w:rsidR="005137E2" w:rsidRPr="00CE6AB3" w:rsidRDefault="005137E2" w:rsidP="00135C5E">
                <w:pPr>
                  <w:autoSpaceDE w:val="0"/>
                  <w:autoSpaceDN w:val="0"/>
                  <w:adjustRightInd w:val="0"/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</w:pPr>
              </w:p>
              <w:p w14:paraId="5E23E2D2" w14:textId="77777777" w:rsidR="005137E2" w:rsidRPr="00CE6AB3" w:rsidRDefault="005137E2" w:rsidP="00135C5E">
                <w:pPr>
                  <w:autoSpaceDE w:val="0"/>
                  <w:autoSpaceDN w:val="0"/>
                  <w:adjustRightInd w:val="0"/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</w:pPr>
              </w:p>
              <w:p w14:paraId="21C17CEA" w14:textId="77777777" w:rsidR="000A488A" w:rsidRPr="00CE6AB3" w:rsidRDefault="000A488A" w:rsidP="00135C5E">
                <w:pPr>
                  <w:autoSpaceDE w:val="0"/>
                  <w:autoSpaceDN w:val="0"/>
                  <w:adjustRightInd w:val="0"/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</w:pPr>
              </w:p>
              <w:p w14:paraId="16E1E2B2" w14:textId="77777777" w:rsidR="000A488A" w:rsidRPr="00CE6AB3" w:rsidRDefault="000A488A" w:rsidP="00135C5E">
                <w:pPr>
                  <w:autoSpaceDE w:val="0"/>
                  <w:autoSpaceDN w:val="0"/>
                  <w:adjustRightInd w:val="0"/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</w:pPr>
              </w:p>
              <w:p w14:paraId="72C2774A" w14:textId="77777777" w:rsidR="000A488A" w:rsidRPr="00CE6AB3" w:rsidRDefault="000A488A" w:rsidP="00135C5E">
                <w:pPr>
                  <w:autoSpaceDE w:val="0"/>
                  <w:autoSpaceDN w:val="0"/>
                  <w:adjustRightInd w:val="0"/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</w:pPr>
              </w:p>
              <w:p w14:paraId="29674DAB" w14:textId="77777777" w:rsidR="00135C5E" w:rsidRPr="00CE6AB3" w:rsidRDefault="00135C5E" w:rsidP="00135C5E">
                <w:pPr>
                  <w:autoSpaceDE w:val="0"/>
                  <w:autoSpaceDN w:val="0"/>
                  <w:adjustRightInd w:val="0"/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</w:pPr>
              </w:p>
              <w:p w14:paraId="7B1B4F4A" w14:textId="47843970" w:rsidR="00135C5E" w:rsidRPr="00CE6AB3" w:rsidRDefault="00135C5E" w:rsidP="00135C5E">
                <w:pPr>
                  <w:autoSpaceDE w:val="0"/>
                  <w:autoSpaceDN w:val="0"/>
                  <w:adjustRightInd w:val="0"/>
                  <w:rPr>
                    <w:rFonts w:ascii="Century Gothic" w:hAnsi="Century Gothic" w:cs="Arial"/>
                    <w:b w:val="0"/>
                    <w:bCs w:val="0"/>
                    <w:color w:val="0D0D0D" w:themeColor="text1" w:themeTint="F2"/>
                    <w:lang w:val="pt-BR"/>
                  </w:rPr>
                </w:pPr>
                <w:r w:rsidRPr="00CE6AB3"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  <w:t xml:space="preserve">   </w:t>
                </w:r>
              </w:p>
            </w:sdtContent>
          </w:sdt>
          <w:p w14:paraId="61BDD699" w14:textId="77777777" w:rsidR="000A488A" w:rsidRPr="00CE6AB3" w:rsidRDefault="000A488A" w:rsidP="00A04504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</w:p>
        </w:tc>
      </w:tr>
    </w:tbl>
    <w:p w14:paraId="566949A1" w14:textId="77777777" w:rsidR="00F9383A" w:rsidRPr="00CE6AB3" w:rsidRDefault="00F9383A" w:rsidP="00F9383A">
      <w:pPr>
        <w:autoSpaceDE w:val="0"/>
        <w:autoSpaceDN w:val="0"/>
        <w:adjustRightInd w:val="0"/>
        <w:spacing w:after="120" w:line="360" w:lineRule="auto"/>
        <w:rPr>
          <w:rFonts w:ascii="Century Gothic" w:hAnsi="Century Gothic" w:cs="Arial"/>
          <w:color w:val="0D0D0D" w:themeColor="text1" w:themeTint="F2"/>
          <w:sz w:val="14"/>
          <w:lang w:val="pt-BR"/>
        </w:rPr>
      </w:pPr>
    </w:p>
    <w:p w14:paraId="203A83AD" w14:textId="77777777" w:rsidR="00F9383A" w:rsidRPr="00CE6AB3" w:rsidRDefault="00F9383A" w:rsidP="00A04504">
      <w:pPr>
        <w:pStyle w:val="Ttulo2"/>
        <w:rPr>
          <w:rFonts w:ascii="Century Gothic" w:hAnsi="Century Gothic"/>
          <w:b/>
          <w:color w:val="0D0D0D" w:themeColor="text1" w:themeTint="F2"/>
          <w:lang w:val="pt-BR"/>
        </w:rPr>
      </w:pPr>
      <w:r w:rsidRPr="00CE6AB3">
        <w:rPr>
          <w:rFonts w:ascii="Century Gothic" w:hAnsi="Century Gothic"/>
          <w:b/>
          <w:color w:val="0D0D0D" w:themeColor="text1" w:themeTint="F2"/>
          <w:lang w:val="pt-BR"/>
        </w:rPr>
        <w:t>ESTIMATIVA DE GASTO POR PESSOA*:</w:t>
      </w:r>
    </w:p>
    <w:tbl>
      <w:tblPr>
        <w:tblStyle w:val="TabeladeGrade2-nfase2"/>
        <w:tblW w:w="5000" w:type="pct"/>
        <w:tblLook w:val="04A0" w:firstRow="1" w:lastRow="0" w:firstColumn="1" w:lastColumn="0" w:noHBand="0" w:noVBand="1"/>
      </w:tblPr>
      <w:tblGrid>
        <w:gridCol w:w="7084"/>
        <w:gridCol w:w="2652"/>
      </w:tblGrid>
      <w:tr w:rsidR="00A04504" w:rsidRPr="00CE6AB3" w14:paraId="4C518413" w14:textId="77777777" w:rsidTr="00AC19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38" w:type="pct"/>
            <w:tcBorders>
              <w:top w:val="single" w:sz="4" w:space="0" w:color="DDDDDD" w:themeColor="accent1"/>
              <w:left w:val="single" w:sz="4" w:space="0" w:color="DDDDDD" w:themeColor="accent1"/>
              <w:bottom w:val="single" w:sz="4" w:space="0" w:color="DDDDDD" w:themeColor="accent1"/>
              <w:right w:val="single" w:sz="4" w:space="0" w:color="DDDDDD" w:themeColor="accent1"/>
            </w:tcBorders>
            <w:vAlign w:val="center"/>
            <w:hideMark/>
          </w:tcPr>
          <w:p w14:paraId="7FDA43AF" w14:textId="77777777" w:rsidR="00F9383A" w:rsidRPr="00CE6AB3" w:rsidRDefault="00F9383A" w:rsidP="00115A11">
            <w:pPr>
              <w:tabs>
                <w:tab w:val="center" w:pos="2377"/>
                <w:tab w:val="left" w:pos="3110"/>
              </w:tabs>
              <w:autoSpaceDE w:val="0"/>
              <w:autoSpaceDN w:val="0"/>
              <w:adjustRightInd w:val="0"/>
              <w:jc w:val="center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TIPO</w:t>
            </w:r>
          </w:p>
        </w:tc>
        <w:tc>
          <w:tcPr>
            <w:tcW w:w="1362" w:type="pct"/>
            <w:tcBorders>
              <w:top w:val="single" w:sz="4" w:space="0" w:color="DDDDDD" w:themeColor="accent1"/>
              <w:left w:val="single" w:sz="4" w:space="0" w:color="DDDDDD" w:themeColor="accent1"/>
              <w:bottom w:val="single" w:sz="4" w:space="0" w:color="DDDDDD" w:themeColor="accent1"/>
              <w:right w:val="single" w:sz="4" w:space="0" w:color="DDDDDD" w:themeColor="accent1"/>
            </w:tcBorders>
            <w:vAlign w:val="center"/>
            <w:hideMark/>
          </w:tcPr>
          <w:p w14:paraId="7363877C" w14:textId="77777777" w:rsidR="00F9383A" w:rsidRPr="00CE6AB3" w:rsidRDefault="00F9383A" w:rsidP="00115A11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VALOR</w:t>
            </w:r>
          </w:p>
        </w:tc>
      </w:tr>
      <w:tr w:rsidR="00A04504" w:rsidRPr="00CE6AB3" w14:paraId="43E7FAA7" w14:textId="77777777" w:rsidTr="00AC19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38" w:type="pct"/>
            <w:tcBorders>
              <w:top w:val="single" w:sz="4" w:space="0" w:color="DDDDDD" w:themeColor="accent1"/>
              <w:left w:val="single" w:sz="4" w:space="0" w:color="DDDDDD" w:themeColor="accent1"/>
            </w:tcBorders>
            <w:vAlign w:val="center"/>
            <w:hideMark/>
          </w:tcPr>
          <w:p w14:paraId="6E44B99F" w14:textId="77777777" w:rsidR="00F9383A" w:rsidRPr="00CE6AB3" w:rsidRDefault="00F9383A" w:rsidP="00115A11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Passagem</w:t>
            </w:r>
          </w:p>
        </w:tc>
        <w:tc>
          <w:tcPr>
            <w:tcW w:w="1362" w:type="pct"/>
            <w:tcBorders>
              <w:top w:val="single" w:sz="4" w:space="0" w:color="DDDDDD" w:themeColor="accent1"/>
              <w:right w:val="single" w:sz="4" w:space="0" w:color="DDDDDD" w:themeColor="accent1"/>
            </w:tcBorders>
            <w:vAlign w:val="center"/>
          </w:tcPr>
          <w:p w14:paraId="5D91F81B" w14:textId="77777777" w:rsidR="00F9383A" w:rsidRPr="00CE6AB3" w:rsidRDefault="00F9383A" w:rsidP="00115A11">
            <w:pPr>
              <w:tabs>
                <w:tab w:val="left" w:pos="4140"/>
              </w:tabs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</w:tr>
      <w:tr w:rsidR="00A04504" w:rsidRPr="00CE6AB3" w14:paraId="3BC457BB" w14:textId="77777777" w:rsidTr="00AC1944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38" w:type="pct"/>
            <w:tcBorders>
              <w:left w:val="single" w:sz="4" w:space="0" w:color="DDDDDD" w:themeColor="accent1"/>
            </w:tcBorders>
            <w:vAlign w:val="center"/>
            <w:hideMark/>
          </w:tcPr>
          <w:p w14:paraId="3587A027" w14:textId="77777777" w:rsidR="00F9383A" w:rsidRPr="00CE6AB3" w:rsidRDefault="00F9383A" w:rsidP="00115A11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Hospedagem</w:t>
            </w:r>
          </w:p>
        </w:tc>
        <w:tc>
          <w:tcPr>
            <w:tcW w:w="1362" w:type="pct"/>
            <w:tcBorders>
              <w:right w:val="single" w:sz="4" w:space="0" w:color="DDDDDD" w:themeColor="accent1"/>
            </w:tcBorders>
            <w:vAlign w:val="center"/>
          </w:tcPr>
          <w:p w14:paraId="2F17B696" w14:textId="77777777" w:rsidR="00F9383A" w:rsidRPr="00CE6AB3" w:rsidRDefault="00F9383A" w:rsidP="00115A11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</w:tr>
      <w:tr w:rsidR="00A04504" w:rsidRPr="00CE6AB3" w14:paraId="1F91A76E" w14:textId="77777777" w:rsidTr="00AC19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38" w:type="pct"/>
            <w:tcBorders>
              <w:left w:val="single" w:sz="4" w:space="0" w:color="DDDDDD" w:themeColor="accent1"/>
            </w:tcBorders>
            <w:vAlign w:val="center"/>
            <w:hideMark/>
          </w:tcPr>
          <w:p w14:paraId="76668675" w14:textId="77777777" w:rsidR="00F9383A" w:rsidRPr="00CE6AB3" w:rsidRDefault="00F9383A" w:rsidP="00115A11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Inscrição</w:t>
            </w:r>
          </w:p>
        </w:tc>
        <w:tc>
          <w:tcPr>
            <w:tcW w:w="1362" w:type="pct"/>
            <w:tcBorders>
              <w:right w:val="single" w:sz="4" w:space="0" w:color="DDDDDD" w:themeColor="accent1"/>
            </w:tcBorders>
            <w:vAlign w:val="center"/>
          </w:tcPr>
          <w:p w14:paraId="56413B6D" w14:textId="77777777" w:rsidR="00F9383A" w:rsidRPr="00CE6AB3" w:rsidRDefault="00F9383A" w:rsidP="00115A11">
            <w:pPr>
              <w:tabs>
                <w:tab w:val="left" w:pos="4530"/>
              </w:tabs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</w:tr>
      <w:tr w:rsidR="00A04504" w:rsidRPr="00CE6AB3" w14:paraId="19E26C1F" w14:textId="77777777" w:rsidTr="00AC1944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38" w:type="pct"/>
            <w:tcBorders>
              <w:left w:val="single" w:sz="4" w:space="0" w:color="DDDDDD" w:themeColor="accent1"/>
            </w:tcBorders>
            <w:vAlign w:val="center"/>
          </w:tcPr>
          <w:p w14:paraId="31D0F0D7" w14:textId="0F602C74" w:rsidR="00F9383A" w:rsidRPr="00CE6AB3" w:rsidRDefault="00F9383A" w:rsidP="00115A11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Alimentação</w:t>
            </w:r>
          </w:p>
        </w:tc>
        <w:tc>
          <w:tcPr>
            <w:tcW w:w="1362" w:type="pct"/>
            <w:tcBorders>
              <w:right w:val="single" w:sz="4" w:space="0" w:color="DDDDDD" w:themeColor="accent1"/>
            </w:tcBorders>
            <w:vAlign w:val="center"/>
          </w:tcPr>
          <w:p w14:paraId="37B445B1" w14:textId="77777777" w:rsidR="00F9383A" w:rsidRPr="00CE6AB3" w:rsidRDefault="00F9383A" w:rsidP="00115A11">
            <w:pPr>
              <w:tabs>
                <w:tab w:val="left" w:pos="3885"/>
              </w:tabs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</w:tr>
      <w:tr w:rsidR="00A04504" w:rsidRPr="00CE6AB3" w14:paraId="53B093B8" w14:textId="77777777" w:rsidTr="00AC19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38" w:type="pct"/>
            <w:tcBorders>
              <w:left w:val="single" w:sz="4" w:space="0" w:color="DDDDDD" w:themeColor="accent1"/>
            </w:tcBorders>
            <w:vAlign w:val="center"/>
          </w:tcPr>
          <w:p w14:paraId="1E5AAC6B" w14:textId="220C76DB" w:rsidR="00F9383A" w:rsidRPr="00CE6AB3" w:rsidRDefault="00F9383A" w:rsidP="00115A11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Infraestrutura</w:t>
            </w:r>
            <w:r w:rsidR="00181EEF"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 (se projeto de entidade estudantil</w:t>
            </w:r>
            <w:r w:rsidR="00AC1944"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 ou da BAP</w:t>
            </w:r>
            <w:r w:rsidR="00181EEF"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)</w:t>
            </w:r>
          </w:p>
        </w:tc>
        <w:tc>
          <w:tcPr>
            <w:tcW w:w="1362" w:type="pct"/>
            <w:tcBorders>
              <w:right w:val="single" w:sz="4" w:space="0" w:color="DDDDDD" w:themeColor="accent1"/>
            </w:tcBorders>
            <w:vAlign w:val="center"/>
          </w:tcPr>
          <w:p w14:paraId="17953F78" w14:textId="77777777" w:rsidR="00F9383A" w:rsidRPr="00CE6AB3" w:rsidRDefault="00F9383A" w:rsidP="00115A11">
            <w:pPr>
              <w:tabs>
                <w:tab w:val="left" w:pos="4065"/>
              </w:tabs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</w:tr>
      <w:tr w:rsidR="00A04504" w:rsidRPr="00CE6AB3" w14:paraId="70230A69" w14:textId="77777777" w:rsidTr="00AC1944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38" w:type="pct"/>
            <w:tcBorders>
              <w:left w:val="single" w:sz="4" w:space="0" w:color="DDDDDD" w:themeColor="accent1"/>
              <w:bottom w:val="single" w:sz="4" w:space="0" w:color="DDDDDD" w:themeColor="accent1"/>
            </w:tcBorders>
            <w:vAlign w:val="center"/>
          </w:tcPr>
          <w:p w14:paraId="381FCB5E" w14:textId="5F44C75A" w:rsidR="00F9383A" w:rsidRPr="00CE6AB3" w:rsidRDefault="00F9383A" w:rsidP="00115A11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Material de divulgação</w:t>
            </w:r>
            <w:r w:rsidR="00181EEF"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 (se projeto de entidade estudantil</w:t>
            </w:r>
            <w:r w:rsidR="00AC1944"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 ou da BAP</w:t>
            </w:r>
            <w:r w:rsidR="00181EEF"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)</w:t>
            </w:r>
          </w:p>
        </w:tc>
        <w:tc>
          <w:tcPr>
            <w:tcW w:w="1362" w:type="pct"/>
            <w:tcBorders>
              <w:right w:val="single" w:sz="4" w:space="0" w:color="DDDDDD" w:themeColor="accent1"/>
            </w:tcBorders>
            <w:vAlign w:val="center"/>
          </w:tcPr>
          <w:p w14:paraId="36C9A09A" w14:textId="77777777" w:rsidR="00F9383A" w:rsidRPr="00CE6AB3" w:rsidRDefault="00F9383A" w:rsidP="00115A11">
            <w:pPr>
              <w:tabs>
                <w:tab w:val="left" w:pos="4065"/>
              </w:tabs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</w:tr>
      <w:tr w:rsidR="00A04504" w:rsidRPr="00CE6AB3" w14:paraId="1DE54F46" w14:textId="77777777" w:rsidTr="00AC19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38" w:type="pct"/>
            <w:tcBorders>
              <w:top w:val="single" w:sz="4" w:space="0" w:color="DDDDDD" w:themeColor="accent1"/>
              <w:bottom w:val="nil"/>
              <w:right w:val="single" w:sz="4" w:space="0" w:color="DDDDDD" w:themeColor="accent1"/>
            </w:tcBorders>
            <w:shd w:val="clear" w:color="auto" w:fill="auto"/>
            <w:vAlign w:val="center"/>
          </w:tcPr>
          <w:p w14:paraId="0B534F84" w14:textId="77777777" w:rsidR="00F9383A" w:rsidRPr="00CE6AB3" w:rsidRDefault="00F9383A" w:rsidP="00115A11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</w:p>
        </w:tc>
        <w:tc>
          <w:tcPr>
            <w:tcW w:w="1362" w:type="pct"/>
            <w:tcBorders>
              <w:left w:val="single" w:sz="4" w:space="0" w:color="DDDDDD" w:themeColor="accent1"/>
              <w:right w:val="single" w:sz="4" w:space="0" w:color="DDDDDD" w:themeColor="accent1"/>
            </w:tcBorders>
            <w:vAlign w:val="center"/>
            <w:hideMark/>
          </w:tcPr>
          <w:p w14:paraId="161E27B0" w14:textId="77777777" w:rsidR="00F9383A" w:rsidRPr="00CE6AB3" w:rsidRDefault="00F9383A" w:rsidP="00115A11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color w:val="0D0D0D" w:themeColor="text1" w:themeTint="F2"/>
                <w:lang w:val="pt-BR"/>
              </w:rPr>
              <w:t xml:space="preserve">TOTAL: R$ </w:t>
            </w:r>
          </w:p>
        </w:tc>
      </w:tr>
    </w:tbl>
    <w:p w14:paraId="011EFD16" w14:textId="126F8ED9" w:rsidR="00F9383A" w:rsidRPr="00CE6AB3" w:rsidRDefault="00F9383A" w:rsidP="00F9383A">
      <w:pPr>
        <w:autoSpaceDE w:val="0"/>
        <w:autoSpaceDN w:val="0"/>
        <w:adjustRightInd w:val="0"/>
        <w:jc w:val="both"/>
        <w:rPr>
          <w:rFonts w:ascii="Century Gothic" w:hAnsi="Century Gothic"/>
          <w:i/>
          <w:sz w:val="18"/>
        </w:rPr>
      </w:pPr>
      <w:r w:rsidRPr="00CE6AB3">
        <w:rPr>
          <w:rFonts w:ascii="Century Gothic" w:hAnsi="Century Gothic"/>
          <w:i/>
          <w:sz w:val="18"/>
        </w:rPr>
        <w:t>*Considere, para a indicação do gasto com passagem o menor valor da cotação apresentada.  A aprovação do auxílio não garante a cobertura total dos gastos com o evento.</w:t>
      </w:r>
    </w:p>
    <w:p w14:paraId="53DAC14B" w14:textId="77777777" w:rsidR="00F9383A" w:rsidRPr="00CE6AB3" w:rsidRDefault="00F9383A" w:rsidP="00A04504">
      <w:pPr>
        <w:pStyle w:val="Ttulo2"/>
        <w:rPr>
          <w:rFonts w:ascii="Century Gothic" w:hAnsi="Century Gothic"/>
          <w:b/>
          <w:color w:val="0D0D0D" w:themeColor="text1" w:themeTint="F2"/>
          <w:lang w:val="pt-BR"/>
        </w:rPr>
      </w:pPr>
      <w:r w:rsidRPr="00CE6AB3">
        <w:rPr>
          <w:rFonts w:ascii="Century Gothic" w:hAnsi="Century Gothic"/>
          <w:b/>
          <w:color w:val="0D0D0D" w:themeColor="text1" w:themeTint="F2"/>
          <w:lang w:val="pt-BR"/>
        </w:rPr>
        <w:t>ESTIMATIVA DE GASTO DO EVENTO:</w:t>
      </w:r>
    </w:p>
    <w:tbl>
      <w:tblPr>
        <w:tblStyle w:val="TabeladeGrade2-nfase2"/>
        <w:tblW w:w="5000" w:type="pct"/>
        <w:tblLook w:val="04A0" w:firstRow="1" w:lastRow="0" w:firstColumn="1" w:lastColumn="0" w:noHBand="0" w:noVBand="1"/>
      </w:tblPr>
      <w:tblGrid>
        <w:gridCol w:w="4873"/>
        <w:gridCol w:w="4873"/>
      </w:tblGrid>
      <w:tr w:rsidR="00A04504" w:rsidRPr="00CE6AB3" w14:paraId="0B7231A3" w14:textId="77777777" w:rsidTr="001B16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hideMark/>
          </w:tcPr>
          <w:p w14:paraId="0A363EC4" w14:textId="77777777" w:rsidR="00F9383A" w:rsidRPr="00CE6AB3" w:rsidRDefault="00F9383A" w:rsidP="00614CF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VALOR TOTAL POR PESSOA</w:t>
            </w:r>
          </w:p>
        </w:tc>
        <w:tc>
          <w:tcPr>
            <w:tcW w:w="2500" w:type="pct"/>
          </w:tcPr>
          <w:p w14:paraId="5E129F32" w14:textId="77777777" w:rsidR="00F9383A" w:rsidRPr="00CE6AB3" w:rsidRDefault="00F9383A" w:rsidP="00614CF3">
            <w:pPr>
              <w:autoSpaceDE w:val="0"/>
              <w:autoSpaceDN w:val="0"/>
              <w:adjustRightInd w:val="0"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Nº DE PARTICIPANTES</w:t>
            </w:r>
          </w:p>
        </w:tc>
      </w:tr>
      <w:tr w:rsidR="00A04504" w:rsidRPr="00CE6AB3" w14:paraId="665A27DA" w14:textId="77777777" w:rsidTr="001B16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vAlign w:val="center"/>
          </w:tcPr>
          <w:p w14:paraId="36E6DFFB" w14:textId="4DBA327A" w:rsidR="00F9383A" w:rsidRPr="00CE6AB3" w:rsidRDefault="00181EEF" w:rsidP="00181EEF">
            <w:pPr>
              <w:autoSpaceDE w:val="0"/>
              <w:autoSpaceDN w:val="0"/>
              <w:adjustRightInd w:val="0"/>
              <w:spacing w:line="360" w:lineRule="auto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lastRenderedPageBreak/>
              <w:t>R$</w:t>
            </w:r>
          </w:p>
        </w:tc>
        <w:tc>
          <w:tcPr>
            <w:tcW w:w="2500" w:type="pct"/>
            <w:vAlign w:val="center"/>
          </w:tcPr>
          <w:p w14:paraId="522B68A3" w14:textId="77777777" w:rsidR="00F9383A" w:rsidRPr="00CE6AB3" w:rsidRDefault="00F9383A" w:rsidP="001B16CA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</w:tr>
      <w:tr w:rsidR="00A04504" w:rsidRPr="00CE6AB3" w14:paraId="05E829FE" w14:textId="77777777" w:rsidTr="005137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</w:tcPr>
          <w:p w14:paraId="2BB7D2F4" w14:textId="77777777" w:rsidR="00F9383A" w:rsidRPr="00CE6AB3" w:rsidRDefault="00F9383A" w:rsidP="00614CF3">
            <w:pPr>
              <w:autoSpaceDE w:val="0"/>
              <w:autoSpaceDN w:val="0"/>
              <w:adjustRightInd w:val="0"/>
              <w:spacing w:line="360" w:lineRule="auto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2500" w:type="pct"/>
            <w:vAlign w:val="center"/>
          </w:tcPr>
          <w:p w14:paraId="46249EAD" w14:textId="77777777" w:rsidR="00F9383A" w:rsidRPr="00CE6AB3" w:rsidRDefault="00F9383A" w:rsidP="005137E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/>
                <w:color w:val="0D0D0D" w:themeColor="text1" w:themeTint="F2"/>
                <w:lang w:val="pt-BR"/>
              </w:rPr>
              <w:t>GASTO TOTAL: R$</w:t>
            </w:r>
            <w:r w:rsidR="001B16CA" w:rsidRPr="00CE6AB3">
              <w:rPr>
                <w:rFonts w:ascii="Century Gothic" w:hAnsi="Century Gothic" w:cs="Arial"/>
                <w:b/>
                <w:color w:val="0D0D0D" w:themeColor="text1" w:themeTint="F2"/>
                <w:lang w:val="pt-BR"/>
              </w:rPr>
              <w:t xml:space="preserve"> </w:t>
            </w:r>
          </w:p>
        </w:tc>
      </w:tr>
    </w:tbl>
    <w:p w14:paraId="2786AF00" w14:textId="77777777" w:rsidR="005137E2" w:rsidRPr="00CE6AB3" w:rsidRDefault="005137E2" w:rsidP="00F126F8">
      <w:pPr>
        <w:rPr>
          <w:rFonts w:ascii="Century Gothic" w:hAnsi="Century Gothic" w:cs="Arial"/>
          <w:i/>
          <w:color w:val="0D0D0D" w:themeColor="text1" w:themeTint="F2"/>
          <w:lang w:val="pt-BR"/>
        </w:rPr>
        <w:sectPr w:rsidR="005137E2" w:rsidRPr="00CE6AB3" w:rsidSect="00C22CDC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 w:code="9"/>
          <w:pgMar w:top="1134" w:right="1080" w:bottom="1440" w:left="1080" w:header="862" w:footer="720" w:gutter="0"/>
          <w:cols w:space="720"/>
          <w:titlePg/>
          <w:docGrid w:linePitch="360"/>
        </w:sectPr>
      </w:pPr>
    </w:p>
    <w:p w14:paraId="74F453BC" w14:textId="77777777" w:rsidR="005137E2" w:rsidRPr="00CE6AB3" w:rsidRDefault="005137E2" w:rsidP="005137E2">
      <w:pPr>
        <w:pStyle w:val="Ttulo2"/>
        <w:rPr>
          <w:rFonts w:ascii="Century Gothic" w:hAnsi="Century Gothic"/>
          <w:b/>
          <w:color w:val="0D0D0D" w:themeColor="text1" w:themeTint="F2"/>
          <w:lang w:val="pt-BR"/>
        </w:rPr>
      </w:pPr>
      <w:r w:rsidRPr="00CE6AB3">
        <w:rPr>
          <w:rFonts w:ascii="Century Gothic" w:hAnsi="Century Gothic"/>
          <w:b/>
          <w:color w:val="0D0D0D" w:themeColor="text1" w:themeTint="F2"/>
          <w:lang w:val="pt-BR"/>
        </w:rPr>
        <w:lastRenderedPageBreak/>
        <w:t xml:space="preserve">PARTICIPANTE (S): </w:t>
      </w:r>
    </w:p>
    <w:tbl>
      <w:tblPr>
        <w:tblStyle w:val="TabeladeGrade2-nfase2"/>
        <w:tblW w:w="5000" w:type="pct"/>
        <w:tblLook w:val="04A0" w:firstRow="1" w:lastRow="0" w:firstColumn="1" w:lastColumn="0" w:noHBand="0" w:noVBand="1"/>
      </w:tblPr>
      <w:tblGrid>
        <w:gridCol w:w="460"/>
        <w:gridCol w:w="2968"/>
        <w:gridCol w:w="1361"/>
        <w:gridCol w:w="1863"/>
        <w:gridCol w:w="1863"/>
        <w:gridCol w:w="2404"/>
        <w:gridCol w:w="1556"/>
        <w:gridCol w:w="1473"/>
      </w:tblGrid>
      <w:tr w:rsidR="00822D4B" w:rsidRPr="00CE6AB3" w14:paraId="6449A535" w14:textId="77777777" w:rsidTr="005A3E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" w:type="pct"/>
            <w:tcBorders>
              <w:top w:val="single" w:sz="4" w:space="0" w:color="DDDDDD" w:themeColor="accent1"/>
              <w:left w:val="single" w:sz="4" w:space="0" w:color="DDDDDD" w:themeColor="accent1"/>
              <w:right w:val="single" w:sz="4" w:space="0" w:color="DDDDDD" w:themeColor="accent1"/>
            </w:tcBorders>
            <w:vAlign w:val="center"/>
          </w:tcPr>
          <w:p w14:paraId="5C3D511A" w14:textId="77777777" w:rsidR="00822D4B" w:rsidRPr="00CE6AB3" w:rsidRDefault="00822D4B" w:rsidP="00614CF3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#</w:t>
            </w:r>
          </w:p>
        </w:tc>
        <w:tc>
          <w:tcPr>
            <w:tcW w:w="1065" w:type="pct"/>
            <w:tcBorders>
              <w:top w:val="single" w:sz="4" w:space="0" w:color="DDDDDD" w:themeColor="accent1"/>
              <w:left w:val="single" w:sz="4" w:space="0" w:color="DDDDDD" w:themeColor="accent1"/>
            </w:tcBorders>
            <w:vAlign w:val="center"/>
          </w:tcPr>
          <w:p w14:paraId="375D2B63" w14:textId="77777777" w:rsidR="00822D4B" w:rsidRPr="00CE6AB3" w:rsidRDefault="00822D4B" w:rsidP="00614CF3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NOME</w:t>
            </w:r>
          </w:p>
        </w:tc>
        <w:tc>
          <w:tcPr>
            <w:tcW w:w="489" w:type="pct"/>
            <w:tcBorders>
              <w:top w:val="single" w:sz="4" w:space="0" w:color="DDDDDD" w:themeColor="accent1"/>
              <w:right w:val="single" w:sz="4" w:space="0" w:color="DDDDDD" w:themeColor="accent1"/>
            </w:tcBorders>
            <w:vAlign w:val="center"/>
          </w:tcPr>
          <w:p w14:paraId="0C563FBF" w14:textId="77777777" w:rsidR="00822D4B" w:rsidRPr="00CE6AB3" w:rsidRDefault="00822D4B" w:rsidP="00614CF3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CAMPUS</w:t>
            </w:r>
          </w:p>
        </w:tc>
        <w:tc>
          <w:tcPr>
            <w:tcW w:w="669" w:type="pct"/>
            <w:tcBorders>
              <w:top w:val="single" w:sz="4" w:space="0" w:color="DDDDDD" w:themeColor="accent1"/>
              <w:left w:val="single" w:sz="4" w:space="0" w:color="DDDDDD" w:themeColor="accent1"/>
              <w:right w:val="single" w:sz="4" w:space="0" w:color="DDDDDD" w:themeColor="accent1"/>
            </w:tcBorders>
            <w:vAlign w:val="center"/>
          </w:tcPr>
          <w:p w14:paraId="63D84080" w14:textId="77777777" w:rsidR="00822D4B" w:rsidRPr="00CE6AB3" w:rsidRDefault="00822D4B" w:rsidP="00E54D41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MATRÍCULA</w:t>
            </w:r>
          </w:p>
        </w:tc>
        <w:tc>
          <w:tcPr>
            <w:tcW w:w="669" w:type="pct"/>
            <w:tcBorders>
              <w:top w:val="single" w:sz="4" w:space="0" w:color="DDDDDD" w:themeColor="accent1"/>
              <w:left w:val="single" w:sz="4" w:space="0" w:color="DDDDDD" w:themeColor="accent1"/>
              <w:right w:val="single" w:sz="4" w:space="0" w:color="DDDDDD" w:themeColor="accent1"/>
            </w:tcBorders>
            <w:vAlign w:val="center"/>
          </w:tcPr>
          <w:p w14:paraId="7A2F5E97" w14:textId="77777777" w:rsidR="00822D4B" w:rsidRPr="00CE6AB3" w:rsidRDefault="00822D4B" w:rsidP="00E54D41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CPF</w:t>
            </w:r>
          </w:p>
        </w:tc>
        <w:tc>
          <w:tcPr>
            <w:tcW w:w="863" w:type="pct"/>
            <w:tcBorders>
              <w:top w:val="single" w:sz="4" w:space="0" w:color="DDDDDD" w:themeColor="accent1"/>
              <w:left w:val="single" w:sz="4" w:space="0" w:color="DDDDDD" w:themeColor="accent1"/>
              <w:right w:val="single" w:sz="4" w:space="0" w:color="DDDDDD" w:themeColor="accent1"/>
            </w:tcBorders>
            <w:vAlign w:val="center"/>
          </w:tcPr>
          <w:p w14:paraId="064CBCDF" w14:textId="77777777" w:rsidR="00822D4B" w:rsidRPr="00CE6AB3" w:rsidRDefault="00822D4B" w:rsidP="00E54D41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EMAIL</w:t>
            </w:r>
          </w:p>
        </w:tc>
        <w:tc>
          <w:tcPr>
            <w:tcW w:w="559" w:type="pct"/>
            <w:tcBorders>
              <w:top w:val="single" w:sz="4" w:space="0" w:color="DDDDDD" w:themeColor="accent1"/>
              <w:left w:val="single" w:sz="4" w:space="0" w:color="DDDDDD" w:themeColor="accent1"/>
              <w:right w:val="single" w:sz="4" w:space="0" w:color="DDDDDD" w:themeColor="accent1"/>
            </w:tcBorders>
            <w:vAlign w:val="center"/>
          </w:tcPr>
          <w:p w14:paraId="48F66DC9" w14:textId="77777777" w:rsidR="00822D4B" w:rsidRPr="00CE6AB3" w:rsidRDefault="00822D4B" w:rsidP="00E54D41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TELEFONE</w:t>
            </w:r>
          </w:p>
        </w:tc>
        <w:tc>
          <w:tcPr>
            <w:tcW w:w="530" w:type="pct"/>
            <w:tcBorders>
              <w:top w:val="single" w:sz="4" w:space="0" w:color="DDDDDD" w:themeColor="accent1"/>
              <w:left w:val="single" w:sz="4" w:space="0" w:color="DDDDDD" w:themeColor="accent1"/>
              <w:right w:val="single" w:sz="4" w:space="0" w:color="DDDDDD" w:themeColor="accent1"/>
            </w:tcBorders>
          </w:tcPr>
          <w:p w14:paraId="30DE8965" w14:textId="781D200D" w:rsidR="00822D4B" w:rsidRPr="00CE6AB3" w:rsidRDefault="00822D4B" w:rsidP="00822D4B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PARTICIPA DO PAP</w:t>
            </w:r>
            <w:r w:rsidR="005A3E5E" w:rsidRPr="00CE6AB3">
              <w:rPr>
                <w:rStyle w:val="Refdenotaderodap"/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footnoteReference w:id="1"/>
            </w: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?</w:t>
            </w:r>
          </w:p>
        </w:tc>
      </w:tr>
      <w:tr w:rsidR="00822D4B" w:rsidRPr="00CE6AB3" w14:paraId="2239EB34" w14:textId="77777777" w:rsidTr="005A3E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" w:type="pct"/>
          </w:tcPr>
          <w:p w14:paraId="7853C0F6" w14:textId="77777777"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1</w:t>
            </w:r>
          </w:p>
        </w:tc>
        <w:tc>
          <w:tcPr>
            <w:tcW w:w="1065" w:type="pct"/>
          </w:tcPr>
          <w:p w14:paraId="401E8DFC" w14:textId="77777777"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489" w:type="pct"/>
          </w:tcPr>
          <w:p w14:paraId="6F39D6AF" w14:textId="77777777"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669" w:type="pct"/>
          </w:tcPr>
          <w:p w14:paraId="18EDE51F" w14:textId="77777777"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669" w:type="pct"/>
          </w:tcPr>
          <w:p w14:paraId="797B9F50" w14:textId="77777777"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863" w:type="pct"/>
          </w:tcPr>
          <w:p w14:paraId="169BC417" w14:textId="77777777"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559" w:type="pct"/>
          </w:tcPr>
          <w:p w14:paraId="70BE5BED" w14:textId="77777777"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530" w:type="pct"/>
          </w:tcPr>
          <w:p w14:paraId="51D98E6E" w14:textId="77777777"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</w:tr>
      <w:tr w:rsidR="00822D4B" w:rsidRPr="00CE6AB3" w14:paraId="4A18CC0B" w14:textId="77777777" w:rsidTr="005A3E5E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" w:type="pct"/>
          </w:tcPr>
          <w:p w14:paraId="2300EA2E" w14:textId="77777777"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2</w:t>
            </w:r>
          </w:p>
        </w:tc>
        <w:tc>
          <w:tcPr>
            <w:tcW w:w="1065" w:type="pct"/>
          </w:tcPr>
          <w:p w14:paraId="7524BAB4" w14:textId="77777777"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489" w:type="pct"/>
          </w:tcPr>
          <w:p w14:paraId="1D1B7CFC" w14:textId="77777777"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669" w:type="pct"/>
          </w:tcPr>
          <w:p w14:paraId="4296911C" w14:textId="77777777"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669" w:type="pct"/>
          </w:tcPr>
          <w:p w14:paraId="2549B68A" w14:textId="77777777"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863" w:type="pct"/>
          </w:tcPr>
          <w:p w14:paraId="17EC9E08" w14:textId="77777777"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559" w:type="pct"/>
          </w:tcPr>
          <w:p w14:paraId="6B7760D6" w14:textId="77777777"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530" w:type="pct"/>
          </w:tcPr>
          <w:p w14:paraId="5DCAD9F7" w14:textId="77777777"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</w:tr>
      <w:tr w:rsidR="00822D4B" w:rsidRPr="00CE6AB3" w14:paraId="48869EF9" w14:textId="77777777" w:rsidTr="005A3E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" w:type="pct"/>
          </w:tcPr>
          <w:p w14:paraId="3458B0BE" w14:textId="77777777"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3</w:t>
            </w:r>
          </w:p>
        </w:tc>
        <w:tc>
          <w:tcPr>
            <w:tcW w:w="1065" w:type="pct"/>
          </w:tcPr>
          <w:p w14:paraId="49812E55" w14:textId="77777777"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489" w:type="pct"/>
          </w:tcPr>
          <w:p w14:paraId="7BDB4D64" w14:textId="77777777"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669" w:type="pct"/>
          </w:tcPr>
          <w:p w14:paraId="2734DF5A" w14:textId="77777777"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669" w:type="pct"/>
          </w:tcPr>
          <w:p w14:paraId="32695A6F" w14:textId="77777777"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863" w:type="pct"/>
          </w:tcPr>
          <w:p w14:paraId="0EBF2CE5" w14:textId="77777777"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559" w:type="pct"/>
          </w:tcPr>
          <w:p w14:paraId="5729F521" w14:textId="77777777"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530" w:type="pct"/>
          </w:tcPr>
          <w:p w14:paraId="7FADC5B5" w14:textId="77777777"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</w:tr>
      <w:tr w:rsidR="00822D4B" w:rsidRPr="00CE6AB3" w14:paraId="60B1E850" w14:textId="77777777" w:rsidTr="005A3E5E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" w:type="pct"/>
          </w:tcPr>
          <w:p w14:paraId="6F8D97C9" w14:textId="77777777"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4</w:t>
            </w:r>
          </w:p>
        </w:tc>
        <w:tc>
          <w:tcPr>
            <w:tcW w:w="1065" w:type="pct"/>
          </w:tcPr>
          <w:p w14:paraId="2604F85A" w14:textId="77777777"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489" w:type="pct"/>
          </w:tcPr>
          <w:p w14:paraId="27B851C4" w14:textId="77777777"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669" w:type="pct"/>
          </w:tcPr>
          <w:p w14:paraId="6525811A" w14:textId="77777777"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669" w:type="pct"/>
          </w:tcPr>
          <w:p w14:paraId="6AD6A56C" w14:textId="77777777"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863" w:type="pct"/>
          </w:tcPr>
          <w:p w14:paraId="47951E6A" w14:textId="77777777"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559" w:type="pct"/>
          </w:tcPr>
          <w:p w14:paraId="3EBC9DDA" w14:textId="77777777"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530" w:type="pct"/>
          </w:tcPr>
          <w:p w14:paraId="650089C3" w14:textId="77777777"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</w:tr>
      <w:tr w:rsidR="00822D4B" w:rsidRPr="00CE6AB3" w14:paraId="7552F3A2" w14:textId="77777777" w:rsidTr="005A3E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" w:type="pct"/>
          </w:tcPr>
          <w:p w14:paraId="242A232D" w14:textId="77777777"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5</w:t>
            </w:r>
          </w:p>
        </w:tc>
        <w:tc>
          <w:tcPr>
            <w:tcW w:w="1065" w:type="pct"/>
          </w:tcPr>
          <w:p w14:paraId="7F942E37" w14:textId="77777777"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489" w:type="pct"/>
          </w:tcPr>
          <w:p w14:paraId="72BDEF03" w14:textId="77777777"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669" w:type="pct"/>
          </w:tcPr>
          <w:p w14:paraId="7B8729D1" w14:textId="77777777"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669" w:type="pct"/>
          </w:tcPr>
          <w:p w14:paraId="0B5C2E24" w14:textId="77777777"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863" w:type="pct"/>
          </w:tcPr>
          <w:p w14:paraId="6A62CE40" w14:textId="77777777"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559" w:type="pct"/>
          </w:tcPr>
          <w:p w14:paraId="6B8F6FC6" w14:textId="77777777"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530" w:type="pct"/>
          </w:tcPr>
          <w:p w14:paraId="78BFE8CD" w14:textId="77777777"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</w:tr>
      <w:tr w:rsidR="00822D4B" w:rsidRPr="00CE6AB3" w14:paraId="5242F926" w14:textId="77777777" w:rsidTr="005A3E5E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" w:type="pct"/>
          </w:tcPr>
          <w:p w14:paraId="0A59951A" w14:textId="77777777"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6</w:t>
            </w:r>
          </w:p>
        </w:tc>
        <w:tc>
          <w:tcPr>
            <w:tcW w:w="1065" w:type="pct"/>
          </w:tcPr>
          <w:p w14:paraId="29B9B4AE" w14:textId="77777777"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489" w:type="pct"/>
          </w:tcPr>
          <w:p w14:paraId="54552D75" w14:textId="77777777"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669" w:type="pct"/>
          </w:tcPr>
          <w:p w14:paraId="62BDCED3" w14:textId="77777777"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669" w:type="pct"/>
          </w:tcPr>
          <w:p w14:paraId="26B44F05" w14:textId="77777777"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863" w:type="pct"/>
          </w:tcPr>
          <w:p w14:paraId="6E48288A" w14:textId="77777777"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559" w:type="pct"/>
          </w:tcPr>
          <w:p w14:paraId="61481909" w14:textId="77777777"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530" w:type="pct"/>
          </w:tcPr>
          <w:p w14:paraId="25F5657B" w14:textId="77777777"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</w:tr>
      <w:tr w:rsidR="00822D4B" w:rsidRPr="00CE6AB3" w14:paraId="15924394" w14:textId="77777777" w:rsidTr="005A3E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" w:type="pct"/>
          </w:tcPr>
          <w:p w14:paraId="6E5CFBFF" w14:textId="77777777"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7</w:t>
            </w:r>
          </w:p>
        </w:tc>
        <w:tc>
          <w:tcPr>
            <w:tcW w:w="1065" w:type="pct"/>
          </w:tcPr>
          <w:p w14:paraId="003C53A3" w14:textId="77777777"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489" w:type="pct"/>
          </w:tcPr>
          <w:p w14:paraId="25613A35" w14:textId="77777777"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669" w:type="pct"/>
          </w:tcPr>
          <w:p w14:paraId="1E02BA41" w14:textId="77777777"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669" w:type="pct"/>
          </w:tcPr>
          <w:p w14:paraId="69B01DE9" w14:textId="77777777"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863" w:type="pct"/>
          </w:tcPr>
          <w:p w14:paraId="24786CBB" w14:textId="77777777"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559" w:type="pct"/>
          </w:tcPr>
          <w:p w14:paraId="3AF009CA" w14:textId="77777777"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530" w:type="pct"/>
          </w:tcPr>
          <w:p w14:paraId="25B46BA4" w14:textId="77777777"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</w:tr>
      <w:tr w:rsidR="00822D4B" w:rsidRPr="00CE6AB3" w14:paraId="7BE8651E" w14:textId="77777777" w:rsidTr="005A3E5E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" w:type="pct"/>
          </w:tcPr>
          <w:p w14:paraId="273745CE" w14:textId="77777777"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8</w:t>
            </w:r>
          </w:p>
        </w:tc>
        <w:tc>
          <w:tcPr>
            <w:tcW w:w="1065" w:type="pct"/>
          </w:tcPr>
          <w:p w14:paraId="0E7DBCCA" w14:textId="77777777"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489" w:type="pct"/>
          </w:tcPr>
          <w:p w14:paraId="08C059C4" w14:textId="77777777"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669" w:type="pct"/>
          </w:tcPr>
          <w:p w14:paraId="56407983" w14:textId="77777777"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669" w:type="pct"/>
          </w:tcPr>
          <w:p w14:paraId="0282711B" w14:textId="77777777"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863" w:type="pct"/>
          </w:tcPr>
          <w:p w14:paraId="6139DC78" w14:textId="77777777"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559" w:type="pct"/>
          </w:tcPr>
          <w:p w14:paraId="03CBC243" w14:textId="77777777"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530" w:type="pct"/>
          </w:tcPr>
          <w:p w14:paraId="3AE84694" w14:textId="77777777"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</w:tr>
      <w:tr w:rsidR="00822D4B" w:rsidRPr="00CE6AB3" w14:paraId="3E986AB1" w14:textId="77777777" w:rsidTr="005A3E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" w:type="pct"/>
          </w:tcPr>
          <w:p w14:paraId="1D7C296F" w14:textId="77777777"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9</w:t>
            </w:r>
          </w:p>
        </w:tc>
        <w:tc>
          <w:tcPr>
            <w:tcW w:w="1065" w:type="pct"/>
          </w:tcPr>
          <w:p w14:paraId="3F4E52C7" w14:textId="77777777"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489" w:type="pct"/>
          </w:tcPr>
          <w:p w14:paraId="3ACA72C3" w14:textId="77777777"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669" w:type="pct"/>
          </w:tcPr>
          <w:p w14:paraId="03A16DD9" w14:textId="77777777"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669" w:type="pct"/>
          </w:tcPr>
          <w:p w14:paraId="62FFCA7D" w14:textId="77777777"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863" w:type="pct"/>
          </w:tcPr>
          <w:p w14:paraId="0A080125" w14:textId="77777777"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559" w:type="pct"/>
          </w:tcPr>
          <w:p w14:paraId="702092D9" w14:textId="77777777"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530" w:type="pct"/>
          </w:tcPr>
          <w:p w14:paraId="2CAE87B1" w14:textId="77777777"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</w:tr>
      <w:tr w:rsidR="00822D4B" w:rsidRPr="00CE6AB3" w14:paraId="5BA1FA8E" w14:textId="77777777" w:rsidTr="005A3E5E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" w:type="pct"/>
          </w:tcPr>
          <w:p w14:paraId="7841D686" w14:textId="77777777"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10</w:t>
            </w:r>
          </w:p>
        </w:tc>
        <w:tc>
          <w:tcPr>
            <w:tcW w:w="1065" w:type="pct"/>
          </w:tcPr>
          <w:p w14:paraId="10CFC4CC" w14:textId="77777777"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489" w:type="pct"/>
          </w:tcPr>
          <w:p w14:paraId="0DBD922A" w14:textId="77777777"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669" w:type="pct"/>
          </w:tcPr>
          <w:p w14:paraId="3C9D16BF" w14:textId="77777777"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669" w:type="pct"/>
          </w:tcPr>
          <w:p w14:paraId="717E6DC8" w14:textId="77777777"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863" w:type="pct"/>
          </w:tcPr>
          <w:p w14:paraId="1A468E0A" w14:textId="77777777"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559" w:type="pct"/>
          </w:tcPr>
          <w:p w14:paraId="1FC3DD31" w14:textId="77777777"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530" w:type="pct"/>
          </w:tcPr>
          <w:p w14:paraId="3809662F" w14:textId="77777777"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</w:tr>
    </w:tbl>
    <w:p w14:paraId="0E4CBFD4" w14:textId="77777777" w:rsidR="00F9383A" w:rsidRPr="00CE6AB3" w:rsidRDefault="00F9383A" w:rsidP="00F9383A">
      <w:pPr>
        <w:jc w:val="center"/>
        <w:rPr>
          <w:rFonts w:ascii="Century Gothic" w:hAnsi="Century Gothic" w:cs="Arial"/>
          <w:i/>
          <w:color w:val="0D0D0D" w:themeColor="text1" w:themeTint="F2"/>
          <w:sz w:val="14"/>
          <w:lang w:val="pt-BR"/>
        </w:rPr>
      </w:pPr>
    </w:p>
    <w:p w14:paraId="3167E3CF" w14:textId="77777777" w:rsidR="00F9383A" w:rsidRPr="00CE6AB3" w:rsidRDefault="00F9383A" w:rsidP="001B16CA">
      <w:pPr>
        <w:spacing w:after="0" w:line="240" w:lineRule="auto"/>
        <w:jc w:val="center"/>
        <w:rPr>
          <w:rFonts w:ascii="Century Gothic" w:hAnsi="Century Gothic" w:cs="Arial"/>
          <w:i/>
          <w:color w:val="0D0D0D" w:themeColor="text1" w:themeTint="F2"/>
          <w:lang w:val="pt-BR"/>
        </w:rPr>
      </w:pPr>
      <w:r w:rsidRPr="00CE6AB3">
        <w:rPr>
          <w:rFonts w:ascii="Century Gothic" w:hAnsi="Century Gothic" w:cs="Arial"/>
          <w:i/>
          <w:color w:val="0D0D0D" w:themeColor="text1" w:themeTint="F2"/>
          <w:lang w:val="pt-BR"/>
        </w:rPr>
        <w:t>__________________________________________</w:t>
      </w:r>
    </w:p>
    <w:p w14:paraId="799B5416" w14:textId="36C86BB5" w:rsidR="00F9383A" w:rsidRPr="00CE6AB3" w:rsidRDefault="00BF7639" w:rsidP="001B16CA">
      <w:pPr>
        <w:spacing w:after="0" w:line="240" w:lineRule="auto"/>
        <w:jc w:val="center"/>
        <w:rPr>
          <w:rFonts w:ascii="Century Gothic" w:hAnsi="Century Gothic" w:cs="Arial"/>
          <w:i/>
          <w:color w:val="0D0D0D" w:themeColor="text1" w:themeTint="F2"/>
          <w:lang w:val="pt-BR"/>
        </w:rPr>
      </w:pPr>
      <w:r w:rsidRPr="00CE6AB3">
        <w:rPr>
          <w:rFonts w:ascii="Century Gothic" w:hAnsi="Century Gothic" w:cs="Arial"/>
          <w:i/>
          <w:color w:val="0D0D0D" w:themeColor="text1" w:themeTint="F2"/>
          <w:lang w:val="pt-BR"/>
        </w:rPr>
        <w:t>Assinatura do/a discente r</w:t>
      </w:r>
      <w:r w:rsidR="00F9383A" w:rsidRPr="00CE6AB3">
        <w:rPr>
          <w:rFonts w:ascii="Century Gothic" w:hAnsi="Century Gothic" w:cs="Arial"/>
          <w:i/>
          <w:color w:val="0D0D0D" w:themeColor="text1" w:themeTint="F2"/>
          <w:lang w:val="pt-BR"/>
        </w:rPr>
        <w:t>esponsável pelo projeto</w:t>
      </w:r>
    </w:p>
    <w:p w14:paraId="56F5D2AB" w14:textId="77777777" w:rsidR="005137E2" w:rsidRPr="00CE6AB3" w:rsidRDefault="005137E2" w:rsidP="001B16CA">
      <w:pPr>
        <w:spacing w:after="0" w:line="240" w:lineRule="auto"/>
        <w:jc w:val="center"/>
        <w:rPr>
          <w:rFonts w:ascii="Century Gothic" w:hAnsi="Century Gothic" w:cs="Arial"/>
          <w:i/>
          <w:color w:val="0D0D0D" w:themeColor="text1" w:themeTint="F2"/>
          <w:lang w:val="pt-BR"/>
        </w:rPr>
      </w:pPr>
    </w:p>
    <w:p w14:paraId="2F9FBB92" w14:textId="77777777" w:rsidR="00F9383A" w:rsidRPr="00CE6AB3" w:rsidRDefault="00F9383A" w:rsidP="001B16CA">
      <w:pPr>
        <w:spacing w:after="0" w:line="240" w:lineRule="auto"/>
        <w:jc w:val="center"/>
        <w:rPr>
          <w:rFonts w:ascii="Century Gothic" w:hAnsi="Century Gothic" w:cs="Arial"/>
          <w:i/>
          <w:color w:val="0D0D0D" w:themeColor="text1" w:themeTint="F2"/>
          <w:lang w:val="pt-BR"/>
        </w:rPr>
      </w:pPr>
      <w:r w:rsidRPr="00CE6AB3">
        <w:rPr>
          <w:rFonts w:ascii="Century Gothic" w:hAnsi="Century Gothic" w:cs="Arial"/>
          <w:i/>
          <w:color w:val="0D0D0D" w:themeColor="text1" w:themeTint="F2"/>
          <w:lang w:val="pt-BR"/>
        </w:rPr>
        <w:t>___________________________________________</w:t>
      </w:r>
    </w:p>
    <w:p w14:paraId="1DEB9487" w14:textId="37812AD0" w:rsidR="00F9383A" w:rsidRPr="00CE6AB3" w:rsidRDefault="00F9383A" w:rsidP="001B16CA">
      <w:pPr>
        <w:spacing w:after="0" w:line="240" w:lineRule="auto"/>
        <w:jc w:val="center"/>
        <w:rPr>
          <w:rFonts w:ascii="Century Gothic" w:hAnsi="Century Gothic" w:cs="Arial"/>
          <w:i/>
          <w:color w:val="0D0D0D" w:themeColor="text1" w:themeTint="F2"/>
          <w:lang w:val="pt-BR"/>
        </w:rPr>
      </w:pPr>
      <w:r w:rsidRPr="00CE6AB3">
        <w:rPr>
          <w:rFonts w:ascii="Century Gothic" w:hAnsi="Century Gothic" w:cs="Arial"/>
          <w:i/>
          <w:color w:val="0D0D0D" w:themeColor="text1" w:themeTint="F2"/>
          <w:lang w:val="pt-BR"/>
        </w:rPr>
        <w:t>Assinatura do</w:t>
      </w:r>
      <w:r w:rsidR="00BF7639" w:rsidRPr="00CE6AB3">
        <w:rPr>
          <w:rFonts w:ascii="Century Gothic" w:hAnsi="Century Gothic" w:cs="Arial"/>
          <w:i/>
          <w:color w:val="0D0D0D" w:themeColor="text1" w:themeTint="F2"/>
          <w:lang w:val="pt-BR"/>
        </w:rPr>
        <w:t>/a</w:t>
      </w:r>
      <w:r w:rsidRPr="00CE6AB3">
        <w:rPr>
          <w:rFonts w:ascii="Century Gothic" w:hAnsi="Century Gothic" w:cs="Arial"/>
          <w:i/>
          <w:color w:val="0D0D0D" w:themeColor="text1" w:themeTint="F2"/>
          <w:lang w:val="pt-BR"/>
        </w:rPr>
        <w:t xml:space="preserve"> </w:t>
      </w:r>
      <w:r w:rsidR="00100187" w:rsidRPr="00CE6AB3">
        <w:rPr>
          <w:rFonts w:ascii="Century Gothic" w:hAnsi="Century Gothic" w:cs="Arial"/>
          <w:i/>
          <w:color w:val="0D0D0D" w:themeColor="text1" w:themeTint="F2"/>
          <w:lang w:val="pt-BR"/>
        </w:rPr>
        <w:t>servidor</w:t>
      </w:r>
      <w:r w:rsidR="00BF7639" w:rsidRPr="00CE6AB3">
        <w:rPr>
          <w:rFonts w:ascii="Century Gothic" w:hAnsi="Century Gothic" w:cs="Arial"/>
          <w:i/>
          <w:color w:val="0D0D0D" w:themeColor="text1" w:themeTint="F2"/>
          <w:lang w:val="pt-BR"/>
        </w:rPr>
        <w:t>/a</w:t>
      </w:r>
      <w:r w:rsidRPr="00CE6AB3">
        <w:rPr>
          <w:rFonts w:ascii="Century Gothic" w:hAnsi="Century Gothic" w:cs="Arial"/>
          <w:i/>
          <w:color w:val="0D0D0D" w:themeColor="text1" w:themeTint="F2"/>
          <w:lang w:val="pt-BR"/>
        </w:rPr>
        <w:t xml:space="preserve"> que recomenda a participação no evento</w:t>
      </w:r>
    </w:p>
    <w:p w14:paraId="31C57B26" w14:textId="77777777" w:rsidR="00F126F8" w:rsidRPr="00CE6AB3" w:rsidRDefault="00F126F8" w:rsidP="001B16CA">
      <w:pPr>
        <w:spacing w:after="0" w:line="240" w:lineRule="auto"/>
        <w:jc w:val="center"/>
        <w:rPr>
          <w:rFonts w:ascii="Century Gothic" w:hAnsi="Century Gothic" w:cs="Arial"/>
          <w:i/>
          <w:color w:val="0D0D0D" w:themeColor="text1" w:themeTint="F2"/>
          <w:sz w:val="14"/>
          <w:lang w:val="pt-BR"/>
        </w:rPr>
      </w:pPr>
    </w:p>
    <w:p w14:paraId="00123CBF" w14:textId="77777777" w:rsidR="00F126F8" w:rsidRPr="00CE6AB3" w:rsidRDefault="00F126F8" w:rsidP="001B16CA">
      <w:pPr>
        <w:spacing w:after="0" w:line="240" w:lineRule="auto"/>
        <w:jc w:val="center"/>
        <w:rPr>
          <w:rFonts w:ascii="Century Gothic" w:hAnsi="Century Gothic" w:cs="Arial"/>
          <w:i/>
          <w:color w:val="0D0D0D" w:themeColor="text1" w:themeTint="F2"/>
          <w:sz w:val="14"/>
          <w:lang w:val="pt-BR"/>
        </w:rPr>
      </w:pPr>
    </w:p>
    <w:p w14:paraId="2FC328B2" w14:textId="633EFE5D" w:rsidR="00A04504" w:rsidRPr="00CE6AB3" w:rsidRDefault="00F9383A" w:rsidP="005A3E5E">
      <w:pPr>
        <w:spacing w:after="0" w:line="360" w:lineRule="auto"/>
        <w:jc w:val="right"/>
        <w:rPr>
          <w:rFonts w:ascii="Century Gothic" w:hAnsi="Century Gothic" w:cs="Arial"/>
          <w:color w:val="0D0D0D" w:themeColor="text1" w:themeTint="F2"/>
          <w:lang w:val="pt-BR"/>
        </w:rPr>
      </w:pPr>
      <w:r w:rsidRPr="00CE6AB3">
        <w:rPr>
          <w:rFonts w:ascii="Century Gothic" w:hAnsi="Century Gothic" w:cs="Arial"/>
          <w:color w:val="0D0D0D" w:themeColor="text1" w:themeTint="F2"/>
          <w:lang w:val="pt-BR"/>
        </w:rPr>
        <w:lastRenderedPageBreak/>
        <w:t>______________________, ____</w:t>
      </w:r>
      <w:r w:rsidR="00996DB3" w:rsidRPr="00CE6AB3">
        <w:rPr>
          <w:rFonts w:ascii="Century Gothic" w:hAnsi="Century Gothic" w:cs="Arial"/>
          <w:color w:val="0D0D0D" w:themeColor="text1" w:themeTint="F2"/>
          <w:lang w:val="pt-BR"/>
        </w:rPr>
        <w:t xml:space="preserve">__ de __________________ </w:t>
      </w:r>
      <w:proofErr w:type="spellStart"/>
      <w:r w:rsidR="00996DB3" w:rsidRPr="00CE6AB3">
        <w:rPr>
          <w:rFonts w:ascii="Century Gothic" w:hAnsi="Century Gothic" w:cs="Arial"/>
          <w:color w:val="0D0D0D" w:themeColor="text1" w:themeTint="F2"/>
          <w:lang w:val="pt-BR"/>
        </w:rPr>
        <w:t>de</w:t>
      </w:r>
      <w:proofErr w:type="spellEnd"/>
      <w:r w:rsidR="00996DB3" w:rsidRPr="00CE6AB3">
        <w:rPr>
          <w:rFonts w:ascii="Century Gothic" w:hAnsi="Century Gothic" w:cs="Arial"/>
          <w:color w:val="0D0D0D" w:themeColor="text1" w:themeTint="F2"/>
          <w:lang w:val="pt-BR"/>
        </w:rPr>
        <w:t xml:space="preserve"> 20</w:t>
      </w:r>
      <w:r w:rsidR="00F126F8" w:rsidRPr="00CE6AB3">
        <w:rPr>
          <w:rFonts w:ascii="Century Gothic" w:hAnsi="Century Gothic" w:cs="Arial"/>
          <w:color w:val="0D0D0D" w:themeColor="text1" w:themeTint="F2"/>
          <w:lang w:val="pt-BR"/>
        </w:rPr>
        <w:t>20</w:t>
      </w:r>
      <w:r w:rsidRPr="00CE6AB3">
        <w:rPr>
          <w:rFonts w:ascii="Century Gothic" w:hAnsi="Century Gothic" w:cs="Arial"/>
          <w:color w:val="0D0D0D" w:themeColor="text1" w:themeTint="F2"/>
          <w:lang w:val="pt-BR"/>
        </w:rPr>
        <w:t>.</w:t>
      </w:r>
    </w:p>
    <w:sectPr w:rsidR="00A04504" w:rsidRPr="00CE6AB3" w:rsidSect="005A3E5E">
      <w:footerReference w:type="first" r:id="rId16"/>
      <w:pgSz w:w="16838" w:h="11906" w:orient="landscape" w:code="9"/>
      <w:pgMar w:top="1080" w:right="1440" w:bottom="851" w:left="1440" w:header="86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BDE508" w14:textId="77777777" w:rsidR="00126D0E" w:rsidRDefault="00126D0E">
      <w:pPr>
        <w:spacing w:after="0" w:line="240" w:lineRule="auto"/>
      </w:pPr>
      <w:r>
        <w:separator/>
      </w:r>
    </w:p>
  </w:endnote>
  <w:endnote w:type="continuationSeparator" w:id="0">
    <w:p w14:paraId="2BE46FB7" w14:textId="77777777" w:rsidR="00126D0E" w:rsidRDefault="00126D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200" w:type="pct"/>
      <w:tblInd w:w="-360" w:type="dxa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Layout de tabela do rodapé"/>
    </w:tblPr>
    <w:tblGrid>
      <w:gridCol w:w="390"/>
      <w:gridCol w:w="8216"/>
      <w:gridCol w:w="219"/>
      <w:gridCol w:w="219"/>
      <w:gridCol w:w="1092"/>
    </w:tblGrid>
    <w:tr w:rsidR="00CB2712" w14:paraId="50AE6CD3" w14:textId="77777777" w:rsidTr="00E12DAB">
      <w:trPr>
        <w:trHeight w:hRule="exact" w:val="288"/>
      </w:trPr>
      <w:tc>
        <w:tcPr>
          <w:tcW w:w="361" w:type="dxa"/>
          <w:shd w:val="clear" w:color="auto" w:fill="F8F8F8" w:themeFill="background2"/>
          <w:vAlign w:val="center"/>
        </w:tcPr>
        <w:p w14:paraId="4863E9A2" w14:textId="77777777" w:rsidR="00CB2712" w:rsidRDefault="00CB2712" w:rsidP="00CB2712"/>
      </w:tc>
      <w:tc>
        <w:tcPr>
          <w:tcW w:w="7595" w:type="dxa"/>
          <w:shd w:val="clear" w:color="auto" w:fill="F8F8F8" w:themeFill="background2"/>
          <w:vAlign w:val="center"/>
        </w:tcPr>
        <w:p w14:paraId="3C06BDE6" w14:textId="77777777" w:rsidR="00CB2712" w:rsidRDefault="00AE267E" w:rsidP="00CB2712">
          <w:r>
            <w:rPr>
              <w:lang w:val="pt-BR" w:bidi="pt-BR"/>
            </w:rPr>
            <w:fldChar w:fldCharType="begin"/>
          </w:r>
          <w:r>
            <w:rPr>
              <w:lang w:val="pt-BR" w:bidi="pt-BR"/>
            </w:rPr>
            <w:instrText xml:space="preserve"> PAGE   \* MERGEFORMAT </w:instrText>
          </w:r>
          <w:r>
            <w:rPr>
              <w:lang w:val="pt-BR" w:bidi="pt-BR"/>
            </w:rPr>
            <w:fldChar w:fldCharType="separate"/>
          </w:r>
          <w:r w:rsidR="00C22CDC">
            <w:rPr>
              <w:noProof/>
              <w:lang w:val="pt-BR" w:bidi="pt-BR"/>
            </w:rPr>
            <w:t>3</w:t>
          </w:r>
          <w:r>
            <w:rPr>
              <w:noProof/>
              <w:lang w:val="pt-BR" w:bidi="pt-BR"/>
            </w:rPr>
            <w:fldChar w:fldCharType="end"/>
          </w:r>
        </w:p>
      </w:tc>
      <w:tc>
        <w:tcPr>
          <w:tcW w:w="202" w:type="dxa"/>
          <w:shd w:val="clear" w:color="auto" w:fill="DDDDDD" w:themeFill="accent1"/>
          <w:vAlign w:val="center"/>
        </w:tcPr>
        <w:p w14:paraId="69AFF66C" w14:textId="77777777" w:rsidR="00CB2712" w:rsidRDefault="00CB2712" w:rsidP="00CB2712"/>
      </w:tc>
      <w:tc>
        <w:tcPr>
          <w:tcW w:w="202" w:type="dxa"/>
          <w:shd w:val="clear" w:color="auto" w:fill="B2B2B2" w:themeFill="accent2"/>
          <w:vAlign w:val="center"/>
        </w:tcPr>
        <w:p w14:paraId="1E8D6D38" w14:textId="77777777" w:rsidR="00CB2712" w:rsidRDefault="00CB2712" w:rsidP="00CB2712"/>
      </w:tc>
      <w:tc>
        <w:tcPr>
          <w:tcW w:w="1009" w:type="dxa"/>
          <w:shd w:val="clear" w:color="auto" w:fill="969696" w:themeFill="accent3"/>
          <w:vAlign w:val="center"/>
        </w:tcPr>
        <w:p w14:paraId="32A3CAF8" w14:textId="77777777" w:rsidR="00CB2712" w:rsidRDefault="00CB2712" w:rsidP="00CB2712"/>
      </w:tc>
    </w:tr>
  </w:tbl>
  <w:p w14:paraId="4E91C799" w14:textId="77777777" w:rsidR="00CB2712" w:rsidRDefault="00CB2712" w:rsidP="00CB2712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Layout de tabela do rodapé"/>
    </w:tblPr>
    <w:tblGrid>
      <w:gridCol w:w="392"/>
      <w:gridCol w:w="7941"/>
      <w:gridCol w:w="195"/>
      <w:gridCol w:w="138"/>
      <w:gridCol w:w="1080"/>
    </w:tblGrid>
    <w:tr w:rsidR="006515E8" w14:paraId="62458ED6" w14:textId="77777777" w:rsidTr="00F45420">
      <w:trPr>
        <w:trHeight w:hRule="exact" w:val="288"/>
      </w:trPr>
      <w:tc>
        <w:tcPr>
          <w:tcW w:w="201" w:type="pct"/>
          <w:shd w:val="clear" w:color="auto" w:fill="F8F8F8" w:themeFill="background2"/>
          <w:vAlign w:val="center"/>
        </w:tcPr>
        <w:p w14:paraId="70AE89C9" w14:textId="77777777" w:rsidR="006515E8" w:rsidRDefault="006515E8" w:rsidP="006515E8"/>
      </w:tc>
      <w:tc>
        <w:tcPr>
          <w:tcW w:w="4074" w:type="pct"/>
          <w:shd w:val="clear" w:color="auto" w:fill="F8F8F8" w:themeFill="background2"/>
          <w:vAlign w:val="center"/>
        </w:tcPr>
        <w:p w14:paraId="72E8E68B" w14:textId="77777777" w:rsidR="006515E8" w:rsidRDefault="006515E8" w:rsidP="006515E8"/>
      </w:tc>
      <w:tc>
        <w:tcPr>
          <w:tcW w:w="100" w:type="pct"/>
          <w:shd w:val="clear" w:color="auto" w:fill="DDDDDD" w:themeFill="accent1"/>
          <w:vAlign w:val="center"/>
        </w:tcPr>
        <w:p w14:paraId="6BE14C84" w14:textId="77777777" w:rsidR="006515E8" w:rsidRDefault="006515E8" w:rsidP="006515E8"/>
      </w:tc>
      <w:tc>
        <w:tcPr>
          <w:tcW w:w="71" w:type="pct"/>
          <w:shd w:val="clear" w:color="auto" w:fill="B2B2B2" w:themeFill="accent2"/>
          <w:vAlign w:val="center"/>
        </w:tcPr>
        <w:p w14:paraId="3D41650E" w14:textId="77777777" w:rsidR="006515E8" w:rsidRDefault="006515E8" w:rsidP="006515E8"/>
      </w:tc>
      <w:tc>
        <w:tcPr>
          <w:tcW w:w="554" w:type="pct"/>
          <w:shd w:val="clear" w:color="auto" w:fill="969696" w:themeFill="accent3"/>
          <w:vAlign w:val="center"/>
        </w:tcPr>
        <w:p w14:paraId="10CEA2BB" w14:textId="77777777" w:rsidR="006515E8" w:rsidRDefault="006515E8" w:rsidP="006515E8"/>
      </w:tc>
    </w:tr>
  </w:tbl>
  <w:p w14:paraId="21859CB5" w14:textId="77777777" w:rsidR="00D25C8E" w:rsidRDefault="00D25C8E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Layout de tabela do rodapé"/>
    </w:tblPr>
    <w:tblGrid>
      <w:gridCol w:w="561"/>
      <w:gridCol w:w="11373"/>
      <w:gridCol w:w="279"/>
      <w:gridCol w:w="198"/>
      <w:gridCol w:w="1547"/>
    </w:tblGrid>
    <w:tr w:rsidR="00F45420" w14:paraId="188B4FCB" w14:textId="77777777" w:rsidTr="00F45420">
      <w:trPr>
        <w:trHeight w:hRule="exact" w:val="288"/>
      </w:trPr>
      <w:tc>
        <w:tcPr>
          <w:tcW w:w="201" w:type="pct"/>
          <w:shd w:val="clear" w:color="auto" w:fill="F8F8F8" w:themeFill="background2"/>
          <w:vAlign w:val="center"/>
        </w:tcPr>
        <w:p w14:paraId="3F0F0848" w14:textId="77777777" w:rsidR="00F45420" w:rsidRDefault="00F45420" w:rsidP="006515E8"/>
      </w:tc>
      <w:tc>
        <w:tcPr>
          <w:tcW w:w="4074" w:type="pct"/>
          <w:shd w:val="clear" w:color="auto" w:fill="F8F8F8" w:themeFill="background2"/>
          <w:vAlign w:val="center"/>
        </w:tcPr>
        <w:p w14:paraId="3EBD94EA" w14:textId="77777777" w:rsidR="00F45420" w:rsidRDefault="00F45420" w:rsidP="006515E8"/>
      </w:tc>
      <w:tc>
        <w:tcPr>
          <w:tcW w:w="100" w:type="pct"/>
          <w:shd w:val="clear" w:color="auto" w:fill="DDDDDD" w:themeFill="accent1"/>
          <w:vAlign w:val="center"/>
        </w:tcPr>
        <w:p w14:paraId="0A0697EC" w14:textId="77777777" w:rsidR="00F45420" w:rsidRDefault="00F45420" w:rsidP="006515E8"/>
      </w:tc>
      <w:tc>
        <w:tcPr>
          <w:tcW w:w="71" w:type="pct"/>
          <w:shd w:val="clear" w:color="auto" w:fill="B2B2B2" w:themeFill="accent2"/>
          <w:vAlign w:val="center"/>
        </w:tcPr>
        <w:p w14:paraId="39FEF414" w14:textId="77777777" w:rsidR="00F45420" w:rsidRDefault="00F45420" w:rsidP="006515E8"/>
      </w:tc>
      <w:tc>
        <w:tcPr>
          <w:tcW w:w="554" w:type="pct"/>
          <w:shd w:val="clear" w:color="auto" w:fill="969696" w:themeFill="accent3"/>
          <w:vAlign w:val="center"/>
        </w:tcPr>
        <w:p w14:paraId="04E677B7" w14:textId="77777777" w:rsidR="00F45420" w:rsidRDefault="00F45420" w:rsidP="006515E8"/>
      </w:tc>
    </w:tr>
  </w:tbl>
  <w:p w14:paraId="3380EDF2" w14:textId="77777777" w:rsidR="00F45420" w:rsidRDefault="00F4542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497E1F" w14:textId="77777777" w:rsidR="00126D0E" w:rsidRDefault="00126D0E">
      <w:pPr>
        <w:spacing w:after="0" w:line="240" w:lineRule="auto"/>
      </w:pPr>
      <w:r>
        <w:separator/>
      </w:r>
    </w:p>
  </w:footnote>
  <w:footnote w:type="continuationSeparator" w:id="0">
    <w:p w14:paraId="267370FC" w14:textId="77777777" w:rsidR="00126D0E" w:rsidRDefault="00126D0E">
      <w:pPr>
        <w:spacing w:after="0" w:line="240" w:lineRule="auto"/>
      </w:pPr>
      <w:r>
        <w:continuationSeparator/>
      </w:r>
    </w:p>
  </w:footnote>
  <w:footnote w:id="1">
    <w:p w14:paraId="10637B53" w14:textId="180834D1" w:rsidR="005A3E5E" w:rsidRPr="005A3E5E" w:rsidRDefault="005A3E5E">
      <w:pPr>
        <w:pStyle w:val="Textodenotaderodap"/>
        <w:rPr>
          <w:sz w:val="20"/>
          <w:lang w:val="pt-BR"/>
        </w:rPr>
      </w:pPr>
      <w:r w:rsidRPr="005A3E5E">
        <w:rPr>
          <w:rStyle w:val="Refdenotaderodap"/>
          <w:sz w:val="20"/>
        </w:rPr>
        <w:footnoteRef/>
      </w:r>
      <w:r w:rsidRPr="005A3E5E">
        <w:rPr>
          <w:sz w:val="20"/>
        </w:rPr>
        <w:t xml:space="preserve"> </w:t>
      </w:r>
      <w:r w:rsidRPr="005A3E5E">
        <w:rPr>
          <w:sz w:val="20"/>
          <w:lang w:val="pt-BR"/>
        </w:rPr>
        <w:t>Beneficiário do Programa de Apoio à Permanência.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640F35" w14:textId="77777777" w:rsidR="00F126F8" w:rsidRDefault="00F126F8" w:rsidP="00F126F8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  <w:lang w:val="pt-BR" w:eastAsia="pt-BR"/>
      </w:rPr>
      <w:drawing>
        <wp:inline distT="0" distB="0" distL="0" distR="0" wp14:anchorId="2D64CC5C" wp14:editId="0F00AABC">
          <wp:extent cx="450761" cy="432435"/>
          <wp:effectExtent l="0" t="0" r="6985" b="5715"/>
          <wp:docPr id="10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0FA8466A" w14:textId="77777777" w:rsidR="00F126F8" w:rsidRPr="00395FB6" w:rsidRDefault="00F126F8" w:rsidP="00F126F8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14:paraId="45A2022F" w14:textId="77777777" w:rsidR="00F126F8" w:rsidRPr="00BC2F19" w:rsidRDefault="00F126F8" w:rsidP="00F126F8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14:paraId="733AAF52" w14:textId="77777777" w:rsidR="00F126F8" w:rsidRPr="00BC2F19" w:rsidRDefault="00F126F8" w:rsidP="00F126F8">
    <w:pPr>
      <w:pStyle w:val="Cabealho"/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noProof/>
        <w:color w:val="002060"/>
        <w:lang w:val="pt-BR"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7A2A273" wp14:editId="253ED971">
              <wp:simplePos x="0" y="0"/>
              <wp:positionH relativeFrom="margin">
                <wp:align>right</wp:align>
              </wp:positionH>
              <wp:positionV relativeFrom="paragraph">
                <wp:posOffset>212090</wp:posOffset>
              </wp:positionV>
              <wp:extent cx="6310648" cy="0"/>
              <wp:effectExtent l="19050" t="0" r="33020" b="95250"/>
              <wp:wrapNone/>
              <wp:docPr id="1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48" cy="0"/>
                      </a:xfrm>
                      <a:prstGeom prst="line">
                        <a:avLst/>
                      </a:prstGeom>
                      <a:ln w="25400" cap="rnd" cmpd="thickThin">
                        <a:gradFill flip="none" rotWithShape="1">
                          <a:gsLst>
                            <a:gs pos="0">
                              <a:schemeClr val="accent1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</a:ln>
                      <a:effectLst>
                        <a:reflection blurRad="6350" stA="50000" endA="300" endPos="90000" dist="50800" dir="5400000" sy="-100000" algn="bl" rotWithShape="0"/>
                      </a:effectLst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E1143CC" id="Conector reto 1" o:spid="_x0000_s1026" style="position:absolute;flip:x;z-index:25166643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445.7pt,16.7pt" to="942.6pt,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" strokeweight="2pt">
              <v:stroke linestyle="thickThin" endcap="round"/>
              <w10:wrap anchorx="margin"/>
            </v:line>
          </w:pict>
        </mc:Fallback>
      </mc:AlternateContent>
    </w:r>
    <w:r w:rsidRPr="00395FB6">
      <w:rPr>
        <w:rFonts w:ascii="Century Gothic" w:hAnsi="Century Gothic"/>
        <w:color w:val="002060"/>
      </w:rPr>
      <w:t>Pró-Reitoria de Sustentabilidade e Integração Social</w:t>
    </w:r>
  </w:p>
  <w:p w14:paraId="64CEDE3F" w14:textId="77777777" w:rsidR="005F41CC" w:rsidRDefault="005F41CC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58CE1D" w14:textId="77777777" w:rsidR="00F126F8" w:rsidRDefault="00126D0E" w:rsidP="00F126F8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  <w:lang w:eastAsia="pt-BR"/>
      </w:rPr>
      <w:pict w14:anchorId="10D3907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7728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F126F8">
      <w:rPr>
        <w:rFonts w:ascii="Century Gothic" w:hAnsi="Century Gothic"/>
        <w:noProof/>
        <w:color w:val="0066FF"/>
        <w:lang w:val="pt-BR" w:eastAsia="pt-BR"/>
      </w:rPr>
      <w:drawing>
        <wp:inline distT="0" distB="0" distL="0" distR="0" wp14:anchorId="288DC295" wp14:editId="616E9B74">
          <wp:extent cx="450761" cy="432435"/>
          <wp:effectExtent l="0" t="0" r="6985" b="5715"/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CE7F592" w14:textId="77777777" w:rsidR="00F126F8" w:rsidRPr="00395FB6" w:rsidRDefault="00F126F8" w:rsidP="00F126F8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14:paraId="59C49D02" w14:textId="77777777" w:rsidR="00F126F8" w:rsidRPr="00BC2F19" w:rsidRDefault="00F126F8" w:rsidP="00F126F8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14:paraId="66C82DB1" w14:textId="77777777" w:rsidR="00F126F8" w:rsidRPr="00BC2F19" w:rsidRDefault="00F126F8" w:rsidP="00F126F8">
    <w:pPr>
      <w:pStyle w:val="Cabealho"/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noProof/>
        <w:color w:val="002060"/>
        <w:lang w:val="pt-BR" w:eastAsia="pt-BR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6B4E9C5C" wp14:editId="283A7A41">
              <wp:simplePos x="0" y="0"/>
              <wp:positionH relativeFrom="margin">
                <wp:align>right</wp:align>
              </wp:positionH>
              <wp:positionV relativeFrom="paragraph">
                <wp:posOffset>212090</wp:posOffset>
              </wp:positionV>
              <wp:extent cx="6310648" cy="0"/>
              <wp:effectExtent l="19050" t="0" r="33020" b="952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48" cy="0"/>
                      </a:xfrm>
                      <a:prstGeom prst="line">
                        <a:avLst/>
                      </a:prstGeom>
                      <a:ln w="25400" cap="rnd" cmpd="thickThin">
                        <a:gradFill flip="none" rotWithShape="1">
                          <a:gsLst>
                            <a:gs pos="0">
                              <a:schemeClr val="accent1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</a:ln>
                      <a:effectLst>
                        <a:reflection blurRad="6350" stA="50000" endA="300" endPos="90000" dist="50800" dir="5400000" sy="-100000" algn="bl" rotWithShape="0"/>
                      </a:effectLst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F983899" id="Conector reto 3" o:spid="_x0000_s1026" style="position:absolute;flip:x;z-index:251663360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445.7pt,16.7pt" to="942.6pt,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" strokeweight="2pt">
              <v:stroke linestyle="thickThin" endcap="round"/>
              <w10:wrap anchorx="margin"/>
            </v:line>
          </w:pict>
        </mc:Fallback>
      </mc:AlternateContent>
    </w:r>
    <w:r w:rsidRPr="00395FB6">
      <w:rPr>
        <w:rFonts w:ascii="Century Gothic" w:hAnsi="Century Gothic"/>
        <w:color w:val="002060"/>
      </w:rPr>
      <w:t>Pró-Reitoria de Sustentabilidade e Integração Social</w:t>
    </w:r>
  </w:p>
  <w:p w14:paraId="74490A81" w14:textId="77777777" w:rsidR="00A04504" w:rsidRDefault="00A04504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8F0EBEC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212FA4E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82AC7C4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5D8A5D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834E7C2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D7240D2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A9C9980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7EE66A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B868F6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E716452"/>
    <w:multiLevelType w:val="hybridMultilevel"/>
    <w:tmpl w:val="1C904B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C03640"/>
    <w:multiLevelType w:val="hybridMultilevel"/>
    <w:tmpl w:val="947E11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087"/>
    <w:rsid w:val="00000A9D"/>
    <w:rsid w:val="00005215"/>
    <w:rsid w:val="00081AC3"/>
    <w:rsid w:val="000A488A"/>
    <w:rsid w:val="000D0599"/>
    <w:rsid w:val="00100187"/>
    <w:rsid w:val="00115A11"/>
    <w:rsid w:val="00126D0E"/>
    <w:rsid w:val="00135C5E"/>
    <w:rsid w:val="00153735"/>
    <w:rsid w:val="00156EF1"/>
    <w:rsid w:val="00181EEF"/>
    <w:rsid w:val="001821EA"/>
    <w:rsid w:val="001B16CA"/>
    <w:rsid w:val="001D21E8"/>
    <w:rsid w:val="002229ED"/>
    <w:rsid w:val="002C2563"/>
    <w:rsid w:val="002E682F"/>
    <w:rsid w:val="00343FBB"/>
    <w:rsid w:val="00360FD0"/>
    <w:rsid w:val="00362B9E"/>
    <w:rsid w:val="0037096C"/>
    <w:rsid w:val="003D0FBD"/>
    <w:rsid w:val="003F654F"/>
    <w:rsid w:val="003F737D"/>
    <w:rsid w:val="00401E15"/>
    <w:rsid w:val="00480808"/>
    <w:rsid w:val="00490087"/>
    <w:rsid w:val="004A1D3F"/>
    <w:rsid w:val="004A44A4"/>
    <w:rsid w:val="004B493C"/>
    <w:rsid w:val="004B5284"/>
    <w:rsid w:val="004C60DB"/>
    <w:rsid w:val="004C7B11"/>
    <w:rsid w:val="004E6833"/>
    <w:rsid w:val="00504361"/>
    <w:rsid w:val="005137E2"/>
    <w:rsid w:val="00565E2F"/>
    <w:rsid w:val="005A3E5E"/>
    <w:rsid w:val="005E5E2B"/>
    <w:rsid w:val="005F41CC"/>
    <w:rsid w:val="00637AC3"/>
    <w:rsid w:val="00646AFC"/>
    <w:rsid w:val="006515E8"/>
    <w:rsid w:val="006800B3"/>
    <w:rsid w:val="006F1118"/>
    <w:rsid w:val="00741FDE"/>
    <w:rsid w:val="00761BAA"/>
    <w:rsid w:val="007B10DA"/>
    <w:rsid w:val="007C5C41"/>
    <w:rsid w:val="007E3F63"/>
    <w:rsid w:val="00822D4B"/>
    <w:rsid w:val="00826CD7"/>
    <w:rsid w:val="008347EF"/>
    <w:rsid w:val="008A1AA7"/>
    <w:rsid w:val="008A1F8F"/>
    <w:rsid w:val="008C5789"/>
    <w:rsid w:val="008D068D"/>
    <w:rsid w:val="00925F5D"/>
    <w:rsid w:val="00946252"/>
    <w:rsid w:val="0098300D"/>
    <w:rsid w:val="00996DB3"/>
    <w:rsid w:val="009E37DE"/>
    <w:rsid w:val="009F0B81"/>
    <w:rsid w:val="00A04504"/>
    <w:rsid w:val="00A06DC1"/>
    <w:rsid w:val="00A36F67"/>
    <w:rsid w:val="00A75422"/>
    <w:rsid w:val="00AB1341"/>
    <w:rsid w:val="00AC1944"/>
    <w:rsid w:val="00AE267E"/>
    <w:rsid w:val="00B05DDA"/>
    <w:rsid w:val="00B30F62"/>
    <w:rsid w:val="00B44298"/>
    <w:rsid w:val="00B8163C"/>
    <w:rsid w:val="00B95370"/>
    <w:rsid w:val="00B9569D"/>
    <w:rsid w:val="00BF473C"/>
    <w:rsid w:val="00BF7639"/>
    <w:rsid w:val="00C22CDC"/>
    <w:rsid w:val="00C47897"/>
    <w:rsid w:val="00C5755F"/>
    <w:rsid w:val="00C62B67"/>
    <w:rsid w:val="00C64BDB"/>
    <w:rsid w:val="00C9109A"/>
    <w:rsid w:val="00C9483B"/>
    <w:rsid w:val="00CB2712"/>
    <w:rsid w:val="00CD5E29"/>
    <w:rsid w:val="00CE6AB3"/>
    <w:rsid w:val="00CF6011"/>
    <w:rsid w:val="00D25C8E"/>
    <w:rsid w:val="00D30986"/>
    <w:rsid w:val="00D35E92"/>
    <w:rsid w:val="00D4190C"/>
    <w:rsid w:val="00D611FE"/>
    <w:rsid w:val="00D66811"/>
    <w:rsid w:val="00D906CA"/>
    <w:rsid w:val="00D96AE9"/>
    <w:rsid w:val="00DB1743"/>
    <w:rsid w:val="00E06BBD"/>
    <w:rsid w:val="00E12DAB"/>
    <w:rsid w:val="00E156BA"/>
    <w:rsid w:val="00E54D41"/>
    <w:rsid w:val="00EB1088"/>
    <w:rsid w:val="00EB7100"/>
    <w:rsid w:val="00EB7EAB"/>
    <w:rsid w:val="00ED5FFA"/>
    <w:rsid w:val="00EE4599"/>
    <w:rsid w:val="00F07379"/>
    <w:rsid w:val="00F126F8"/>
    <w:rsid w:val="00F30102"/>
    <w:rsid w:val="00F32C31"/>
    <w:rsid w:val="00F353FD"/>
    <w:rsid w:val="00F4343E"/>
    <w:rsid w:val="00F45420"/>
    <w:rsid w:val="00F9383A"/>
    <w:rsid w:val="00FB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7C616B6"/>
  <w15:chartTrackingRefBased/>
  <w15:docId w15:val="{DFCC9C8A-DE25-484E-9EEF-F17313FEC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pt-PT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0" w:unhideWhenUsed="1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uiPriority="4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1118"/>
  </w:style>
  <w:style w:type="paragraph" w:styleId="Ttulo1">
    <w:name w:val="heading 1"/>
    <w:basedOn w:val="Normal"/>
    <w:next w:val="Normal"/>
    <w:link w:val="Ttulo1Char"/>
    <w:uiPriority w:val="7"/>
    <w:qFormat/>
    <w:rsid w:val="00BF47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8"/>
    <w:unhideWhenUsed/>
    <w:qFormat/>
    <w:rsid w:val="00BF47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C25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C256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C256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A5A5A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C256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C256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C256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C256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18"/>
    <w:unhideWhenUsed/>
    <w:pPr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18"/>
    <w:rsid w:val="00C62B67"/>
  </w:style>
  <w:style w:type="character" w:styleId="TextodoEspaoReservado">
    <w:name w:val="Placeholder Text"/>
    <w:basedOn w:val="Fontepargpadro"/>
    <w:uiPriority w:val="99"/>
    <w:semiHidden/>
    <w:rsid w:val="00CD5E29"/>
    <w:rPr>
      <w:color w:val="3E3E3E" w:themeColor="background2" w:themeShade="40"/>
    </w:rPr>
  </w:style>
  <w:style w:type="paragraph" w:styleId="Cabealho">
    <w:name w:val="header"/>
    <w:basedOn w:val="Normal"/>
    <w:link w:val="CabealhoChar"/>
    <w:uiPriority w:val="99"/>
    <w:unhideWhenUsed/>
    <w:rsid w:val="00EE4599"/>
    <w:pPr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E4599"/>
  </w:style>
  <w:style w:type="paragraph" w:customStyle="1" w:styleId="Endereodoremetente">
    <w:name w:val="Endereço do remetente"/>
    <w:basedOn w:val="Normal"/>
    <w:uiPriority w:val="1"/>
    <w:qFormat/>
    <w:rsid w:val="00343FBB"/>
    <w:pPr>
      <w:spacing w:after="0" w:line="264" w:lineRule="auto"/>
    </w:pPr>
  </w:style>
  <w:style w:type="paragraph" w:styleId="Data">
    <w:name w:val="Date"/>
    <w:basedOn w:val="Normal"/>
    <w:next w:val="Normal"/>
    <w:link w:val="DataChar"/>
    <w:uiPriority w:val="2"/>
    <w:unhideWhenUsed/>
    <w:rsid w:val="00D25C8E"/>
    <w:pPr>
      <w:spacing w:before="1000" w:after="400"/>
    </w:pPr>
  </w:style>
  <w:style w:type="character" w:customStyle="1" w:styleId="DataChar">
    <w:name w:val="Data Char"/>
    <w:basedOn w:val="Fontepargpadro"/>
    <w:link w:val="Data"/>
    <w:uiPriority w:val="2"/>
    <w:rsid w:val="00D25C8E"/>
  </w:style>
  <w:style w:type="paragraph" w:customStyle="1" w:styleId="Endereododestinatrio">
    <w:name w:val="Endereço do destinatário"/>
    <w:basedOn w:val="Normal"/>
    <w:uiPriority w:val="3"/>
    <w:qFormat/>
    <w:rsid w:val="003D0FBD"/>
    <w:pPr>
      <w:spacing w:after="480"/>
      <w:contextualSpacing/>
    </w:pPr>
  </w:style>
  <w:style w:type="paragraph" w:styleId="Encerramento">
    <w:name w:val="Closing"/>
    <w:basedOn w:val="Normal"/>
    <w:next w:val="Assinatura"/>
    <w:link w:val="EncerramentoChar"/>
    <w:uiPriority w:val="5"/>
    <w:unhideWhenUsed/>
    <w:qFormat/>
    <w:pPr>
      <w:spacing w:before="600" w:after="800"/>
    </w:pPr>
  </w:style>
  <w:style w:type="character" w:customStyle="1" w:styleId="EncerramentoChar">
    <w:name w:val="Encerramento Char"/>
    <w:basedOn w:val="Fontepargpadro"/>
    <w:link w:val="Encerramento"/>
    <w:uiPriority w:val="5"/>
    <w:rsid w:val="00343FBB"/>
  </w:style>
  <w:style w:type="paragraph" w:styleId="Assinatura">
    <w:name w:val="Signature"/>
    <w:basedOn w:val="Normal"/>
    <w:next w:val="Normal"/>
    <w:link w:val="AssinaturaChar"/>
    <w:uiPriority w:val="6"/>
    <w:unhideWhenUsed/>
    <w:qFormat/>
    <w:pPr>
      <w:spacing w:after="600"/>
    </w:pPr>
  </w:style>
  <w:style w:type="character" w:customStyle="1" w:styleId="AssinaturaChar">
    <w:name w:val="Assinatura Char"/>
    <w:basedOn w:val="Fontepargpadro"/>
    <w:link w:val="Assinatura"/>
    <w:uiPriority w:val="6"/>
    <w:rsid w:val="00343FBB"/>
  </w:style>
  <w:style w:type="paragraph" w:styleId="Textodebalo">
    <w:name w:val="Balloon Text"/>
    <w:basedOn w:val="Normal"/>
    <w:link w:val="Textodebal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2563"/>
    <w:rPr>
      <w:rFonts w:ascii="Segoe UI" w:hAnsi="Segoe UI" w:cs="Segoe UI"/>
      <w:szCs w:val="18"/>
    </w:rPr>
  </w:style>
  <w:style w:type="paragraph" w:styleId="Bibliografia">
    <w:name w:val="Bibliography"/>
    <w:basedOn w:val="Normal"/>
    <w:next w:val="Normal"/>
    <w:uiPriority w:val="37"/>
    <w:semiHidden/>
    <w:unhideWhenUsed/>
    <w:rsid w:val="002C2563"/>
  </w:style>
  <w:style w:type="paragraph" w:styleId="Textoembloco">
    <w:name w:val="Block Text"/>
    <w:basedOn w:val="Normal"/>
    <w:uiPriority w:val="99"/>
    <w:semiHidden/>
    <w:unhideWhenUsed/>
    <w:rsid w:val="00CD5E29"/>
    <w:pPr>
      <w:pBdr>
        <w:top w:val="single" w:sz="2" w:space="10" w:color="DDDDDD" w:themeColor="accent1" w:frame="1"/>
        <w:left w:val="single" w:sz="2" w:space="10" w:color="DDDDDD" w:themeColor="accent1" w:frame="1"/>
        <w:bottom w:val="single" w:sz="2" w:space="10" w:color="DDDDDD" w:themeColor="accent1" w:frame="1"/>
        <w:right w:val="single" w:sz="2" w:space="10" w:color="DDDDDD" w:themeColor="accent1" w:frame="1"/>
      </w:pBdr>
      <w:ind w:left="1152" w:right="1152"/>
    </w:pPr>
    <w:rPr>
      <w:rFonts w:eastAsiaTheme="minorEastAsia"/>
      <w:i/>
      <w:iCs/>
      <w:color w:val="A5A5A5" w:themeColor="accent1" w:themeShade="BF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C256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C2563"/>
  </w:style>
  <w:style w:type="paragraph" w:styleId="Corpodetexto2">
    <w:name w:val="Body Text 2"/>
    <w:basedOn w:val="Normal"/>
    <w:link w:val="Corpodetexto2Char"/>
    <w:uiPriority w:val="99"/>
    <w:semiHidden/>
    <w:unhideWhenUsed/>
    <w:rsid w:val="002C2563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C2563"/>
  </w:style>
  <w:style w:type="paragraph" w:styleId="Corpodetexto3">
    <w:name w:val="Body Text 3"/>
    <w:basedOn w:val="Normal"/>
    <w:link w:val="Corpodetexto3Char"/>
    <w:uiPriority w:val="99"/>
    <w:semiHidden/>
    <w:unhideWhenUsed/>
    <w:rsid w:val="002C2563"/>
    <w:pPr>
      <w:spacing w:after="120"/>
    </w:pPr>
    <w:rPr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2C2563"/>
    <w:rPr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2C2563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C2563"/>
    <w:pPr>
      <w:spacing w:after="120"/>
      <w:ind w:left="360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C2563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2C2563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C2563"/>
    <w:pPr>
      <w:spacing w:after="120"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C2563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C2563"/>
    <w:pPr>
      <w:spacing w:after="120"/>
      <w:ind w:left="360"/>
    </w:pPr>
    <w:rPr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C2563"/>
    <w:rPr>
      <w:szCs w:val="16"/>
    </w:rPr>
  </w:style>
  <w:style w:type="character" w:styleId="TtulodoLivro">
    <w:name w:val="Book Title"/>
    <w:basedOn w:val="Fontepargpadro"/>
    <w:uiPriority w:val="33"/>
    <w:semiHidden/>
    <w:unhideWhenUsed/>
    <w:qFormat/>
    <w:rsid w:val="002C2563"/>
    <w:rPr>
      <w:b/>
      <w:bCs/>
      <w:i/>
      <w:iCs/>
      <w:spacing w:val="5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C2563"/>
    <w:pPr>
      <w:spacing w:line="240" w:lineRule="auto"/>
    </w:pPr>
    <w:rPr>
      <w:i/>
      <w:iCs/>
      <w:color w:val="000000" w:themeColor="text2"/>
      <w:szCs w:val="18"/>
    </w:rPr>
  </w:style>
  <w:style w:type="table" w:styleId="GradeColorida">
    <w:name w:val="Colorful Grid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</w:rPr>
      <w:tblPr/>
      <w:tcPr>
        <w:shd w:val="clear" w:color="auto" w:fill="F1F1F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1F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Colorida-nfase2">
    <w:name w:val="Colorful Grid Accent 2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Colorida-nfase3">
    <w:name w:val="Colorful Grid Accent 3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Colorida-nfase4">
    <w:name w:val="Colorful Grid Accent 4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Colorida-nfase5">
    <w:name w:val="Colorful Grid Accent 5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Colorida-nfase6">
    <w:name w:val="Colorful Grid Accent 6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ListaColorida">
    <w:name w:val="Colorful List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B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aColorida-nfase2">
    <w:name w:val="Colorful List Accent 2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aColorida-nfase3">
    <w:name w:val="Colorful List Accent 3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aColorida-nfase4">
    <w:name w:val="Colorful List Accent 4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aColorida-nfase5">
    <w:name w:val="Colorful List Accent 5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aColorida-nfase6">
    <w:name w:val="Colorful List Accent 6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SombreamentoColorido">
    <w:name w:val="Colorful Shading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4848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48484" w:themeColor="accent1" w:themeShade="99"/>
          <w:insideV w:val="nil"/>
        </w:tcBorders>
        <w:shd w:val="clear" w:color="auto" w:fill="84848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8484" w:themeFill="accent1" w:themeFillShade="99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EEEEE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Fontepargpadro"/>
    <w:uiPriority w:val="99"/>
    <w:semiHidden/>
    <w:unhideWhenUsed/>
    <w:rsid w:val="002C2563"/>
    <w:rPr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C2563"/>
    <w:pPr>
      <w:spacing w:line="240" w:lineRule="auto"/>
    </w:pPr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C2563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C2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C2563"/>
    <w:rPr>
      <w:b/>
      <w:bCs/>
      <w:szCs w:val="20"/>
    </w:rPr>
  </w:style>
  <w:style w:type="table" w:styleId="ListaEscura">
    <w:name w:val="Dark List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6E6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5A5A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</w:style>
  <w:style w:type="table" w:styleId="ListaEscura-nfase2">
    <w:name w:val="Dark List Accent 2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ListaEscura-nfase3">
    <w:name w:val="Dark List Accent 3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ListaEscura-nfase4">
    <w:name w:val="Dark List Accent 4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ListaEscura-nfase5">
    <w:name w:val="Dark List Accent 5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ListaEscura-nfase6">
    <w:name w:val="Dark List Accent 6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2C2563"/>
    <w:rPr>
      <w:rFonts w:ascii="Segoe UI" w:hAnsi="Segoe UI" w:cs="Segoe UI"/>
      <w:szCs w:val="16"/>
    </w:rPr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2C2563"/>
    <w:pPr>
      <w:spacing w:after="0" w:line="240" w:lineRule="auto"/>
    </w:p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2C2563"/>
  </w:style>
  <w:style w:type="character" w:styleId="nfase">
    <w:name w:val="Emphasis"/>
    <w:basedOn w:val="Fontepargpadro"/>
    <w:uiPriority w:val="20"/>
    <w:semiHidden/>
    <w:unhideWhenUsed/>
    <w:qFormat/>
    <w:rsid w:val="002C2563"/>
    <w:rPr>
      <w:i/>
      <w:iCs/>
    </w:rPr>
  </w:style>
  <w:style w:type="character" w:styleId="Refdenotadefim">
    <w:name w:val="end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2C2563"/>
    <w:rPr>
      <w:szCs w:val="20"/>
    </w:rPr>
  </w:style>
  <w:style w:type="paragraph" w:styleId="Destinatrio">
    <w:name w:val="envelope address"/>
    <w:basedOn w:val="Normal"/>
    <w:uiPriority w:val="99"/>
    <w:semiHidden/>
    <w:unhideWhenUsed/>
    <w:rsid w:val="002C256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2C2563"/>
    <w:rPr>
      <w:color w:val="919191" w:themeColor="followedHyperlink"/>
      <w:u w:val="single"/>
    </w:rPr>
  </w:style>
  <w:style w:type="character" w:styleId="Refdenotaderodap">
    <w:name w:val="foot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C2563"/>
    <w:rPr>
      <w:szCs w:val="20"/>
    </w:rPr>
  </w:style>
  <w:style w:type="table" w:styleId="TabeladeGrade1Clara">
    <w:name w:val="Grid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1">
    <w:name w:val="Grid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1F1F1" w:themeColor="accent1" w:themeTint="66"/>
        <w:left w:val="single" w:sz="4" w:space="0" w:color="F1F1F1" w:themeColor="accent1" w:themeTint="66"/>
        <w:bottom w:val="single" w:sz="4" w:space="0" w:color="F1F1F1" w:themeColor="accent1" w:themeTint="66"/>
        <w:right w:val="single" w:sz="4" w:space="0" w:color="F1F1F1" w:themeColor="accent1" w:themeTint="66"/>
        <w:insideH w:val="single" w:sz="4" w:space="0" w:color="F1F1F1" w:themeColor="accent1" w:themeTint="66"/>
        <w:insideV w:val="single" w:sz="4" w:space="0" w:color="F1F1F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2">
    <w:name w:val="Grid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3">
    <w:name w:val="Grid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4">
    <w:name w:val="Grid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5">
    <w:name w:val="Grid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2">
    <w:name w:val="Grid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2-nfase1">
    <w:name w:val="Grid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AEAE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2-nfase2">
    <w:name w:val="Grid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2-nfase3">
    <w:name w:val="Grid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2-nfase4">
    <w:name w:val="Grid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2-nfase5">
    <w:name w:val="Grid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2-nfase6">
    <w:name w:val="Grid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3">
    <w:name w:val="Grid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3-nfase1">
    <w:name w:val="Grid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3-nfase2">
    <w:name w:val="Grid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3-nfase3">
    <w:name w:val="Grid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3-nfase4">
    <w:name w:val="Grid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3-nfase5">
    <w:name w:val="Grid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3-nfase6">
    <w:name w:val="Grid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TabeladeGrade4">
    <w:name w:val="Grid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4-nfase1">
    <w:name w:val="Grid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4-nfase2">
    <w:name w:val="Grid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4-nfase3">
    <w:name w:val="Grid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4-nfase5">
    <w:name w:val="Grid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4-nfase6">
    <w:name w:val="Grid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5Escura">
    <w:name w:val="Grid Table 5 Dark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deGrade5Escura-nfase1">
    <w:name w:val="Grid Table 5 Dark Accent 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F1F1F1" w:themeFill="accent1" w:themeFillTint="66"/>
      </w:tcPr>
    </w:tblStylePr>
  </w:style>
  <w:style w:type="table" w:styleId="TabeladeGrade5Escura-nfase2">
    <w:name w:val="Grid Table 5 Dark Accent 2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styleId="TabeladeGrade5Escura-nfase3">
    <w:name w:val="Grid Table 5 Dark Accent 3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styleId="TabeladeGrade5Escura-nfase4">
    <w:name w:val="Grid Table 5 Dark Accent 4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styleId="TabeladeGrade5Escura-nfase5">
    <w:name w:val="Grid Table 5 Dark Accent 5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TabeladeGrade5Escura-nfase6">
    <w:name w:val="Grid Table 5 Dark Accent 6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TabeladeGrade6Colorida">
    <w:name w:val="Grid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6Colorida-nfase1">
    <w:name w:val="Grid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6Colorida-nfase2">
    <w:name w:val="Grid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6Colorida-nfase3">
    <w:name w:val="Grid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6Colorida-nfase4">
    <w:name w:val="Grid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6Colorida-nfase5">
    <w:name w:val="Grid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6Colorida-nfase6">
    <w:name w:val="Grid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7Colorida">
    <w:name w:val="Grid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7Colorida-nfase1">
    <w:name w:val="Grid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7Colorida-nfase2">
    <w:name w:val="Grid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7Colorida-nfase3">
    <w:name w:val="Grid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7Colorida-nfase4">
    <w:name w:val="Grid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7Colorida-nfase5">
    <w:name w:val="Grid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7Colorida-nfase6">
    <w:name w:val="Grid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7"/>
    <w:rsid w:val="00BF473C"/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8"/>
    <w:rsid w:val="00BF473C"/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C2563"/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C2563"/>
    <w:rPr>
      <w:rFonts w:asciiTheme="majorHAnsi" w:eastAsiaTheme="majorEastAsia" w:hAnsiTheme="majorHAnsi" w:cstheme="majorBidi"/>
      <w:color w:val="A5A5A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C2563"/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C2563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C2563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AcrnimoHTML">
    <w:name w:val="HTML Acronym"/>
    <w:basedOn w:val="Fontepargpadro"/>
    <w:uiPriority w:val="99"/>
    <w:semiHidden/>
    <w:unhideWhenUsed/>
    <w:rsid w:val="002C2563"/>
  </w:style>
  <w:style w:type="paragraph" w:styleId="EndereoHTML">
    <w:name w:val="HTML Address"/>
    <w:basedOn w:val="Normal"/>
    <w:link w:val="EndereoHTMLChar"/>
    <w:uiPriority w:val="99"/>
    <w:semiHidden/>
    <w:unhideWhenUsed/>
    <w:rsid w:val="002C2563"/>
    <w:pPr>
      <w:spacing w:after="0" w:line="240" w:lineRule="auto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2C2563"/>
    <w:rPr>
      <w:i/>
      <w:iCs/>
    </w:rPr>
  </w:style>
  <w:style w:type="character" w:styleId="CitaoHTML">
    <w:name w:val="HTML Cite"/>
    <w:basedOn w:val="Fontepargpadro"/>
    <w:uiPriority w:val="99"/>
    <w:semiHidden/>
    <w:unhideWhenUsed/>
    <w:rsid w:val="002C2563"/>
    <w:rPr>
      <w:i/>
      <w:iCs/>
    </w:rPr>
  </w:style>
  <w:style w:type="character" w:styleId="CdigoHTML">
    <w:name w:val="HTML Code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DefinioHTML">
    <w:name w:val="HTML Definition"/>
    <w:basedOn w:val="Fontepargpadro"/>
    <w:uiPriority w:val="99"/>
    <w:semiHidden/>
    <w:unhideWhenUsed/>
    <w:rsid w:val="002C2563"/>
    <w:rPr>
      <w:i/>
      <w:iCs/>
    </w:rPr>
  </w:style>
  <w:style w:type="character" w:styleId="TecladoHTML">
    <w:name w:val="HTML Keyboard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2C2563"/>
    <w:rPr>
      <w:rFonts w:ascii="Consolas" w:hAnsi="Consolas"/>
      <w:szCs w:val="20"/>
    </w:rPr>
  </w:style>
  <w:style w:type="character" w:styleId="ExemploHTML">
    <w:name w:val="HTML Sample"/>
    <w:basedOn w:val="Fontepargpadro"/>
    <w:uiPriority w:val="99"/>
    <w:semiHidden/>
    <w:unhideWhenUsed/>
    <w:rsid w:val="002C2563"/>
    <w:rPr>
      <w:rFonts w:ascii="Consolas" w:hAnsi="Consolas"/>
      <w:sz w:val="24"/>
      <w:szCs w:val="24"/>
    </w:rPr>
  </w:style>
  <w:style w:type="character" w:styleId="MquinadeescreverHTML">
    <w:name w:val="HTML Typewriter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VarivelHTML">
    <w:name w:val="HTML Variable"/>
    <w:basedOn w:val="Fontepargpadro"/>
    <w:uiPriority w:val="99"/>
    <w:semiHidden/>
    <w:unhideWhenUsed/>
    <w:rsid w:val="002C2563"/>
    <w:rPr>
      <w:i/>
      <w:iCs/>
    </w:rPr>
  </w:style>
  <w:style w:type="character" w:styleId="Hyperlink">
    <w:name w:val="Hyperlink"/>
    <w:basedOn w:val="Fontepargpadro"/>
    <w:uiPriority w:val="99"/>
    <w:unhideWhenUsed/>
    <w:rsid w:val="00CD5E29"/>
    <w:rPr>
      <w:color w:val="5F5F5F" w:themeColor="accent4" w:themeShade="BF"/>
      <w:u w:val="single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220" w:hanging="22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440" w:hanging="22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660" w:hanging="22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880" w:hanging="22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100" w:hanging="22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320" w:hanging="22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540" w:hanging="22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760" w:hanging="22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980" w:hanging="220"/>
    </w:pPr>
  </w:style>
  <w:style w:type="paragraph" w:styleId="Ttulodendiceremissivo">
    <w:name w:val="index heading"/>
    <w:basedOn w:val="Normal"/>
    <w:next w:val="Remissivo1"/>
    <w:uiPriority w:val="99"/>
    <w:semiHidden/>
    <w:unhideWhenUsed/>
    <w:rsid w:val="002C2563"/>
    <w:rPr>
      <w:rFonts w:asciiTheme="majorHAnsi" w:eastAsiaTheme="majorEastAsia" w:hAnsiTheme="majorHAnsi" w:cstheme="majorBidi"/>
      <w:b/>
      <w:bCs/>
    </w:rPr>
  </w:style>
  <w:style w:type="character" w:styleId="nfaseIntensa">
    <w:name w:val="Intense Emphasis"/>
    <w:basedOn w:val="Fontepargpadro"/>
    <w:uiPriority w:val="21"/>
    <w:semiHidden/>
    <w:unhideWhenUsed/>
    <w:qFormat/>
    <w:rsid w:val="00CD5E29"/>
    <w:rPr>
      <w:i/>
      <w:iCs/>
      <w:color w:val="A5A5A5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unhideWhenUsed/>
    <w:qFormat/>
    <w:rsid w:val="00CD5E29"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sid w:val="00CD5E29"/>
    <w:rPr>
      <w:i/>
      <w:iCs/>
      <w:color w:val="A5A5A5" w:themeColor="accent1" w:themeShade="BF"/>
    </w:rPr>
  </w:style>
  <w:style w:type="character" w:styleId="RefernciaIntensa">
    <w:name w:val="Intense Reference"/>
    <w:basedOn w:val="Fontepargpadro"/>
    <w:uiPriority w:val="32"/>
    <w:semiHidden/>
    <w:unhideWhenUsed/>
    <w:qFormat/>
    <w:rsid w:val="00CD5E29"/>
    <w:rPr>
      <w:b/>
      <w:bCs/>
      <w:caps w:val="0"/>
      <w:smallCaps/>
      <w:color w:val="A5A5A5" w:themeColor="accent1" w:themeShade="BF"/>
      <w:spacing w:val="5"/>
    </w:rPr>
  </w:style>
  <w:style w:type="table" w:styleId="GradeClara">
    <w:name w:val="Light Grid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1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  <w:shd w:val="clear" w:color="auto" w:fill="F6F6F6" w:themeFill="accent1" w:themeFillTint="3F"/>
      </w:tcPr>
    </w:tblStylePr>
    <w:tblStylePr w:type="band2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</w:tcPr>
    </w:tblStylePr>
  </w:style>
  <w:style w:type="table" w:styleId="GradeClara-nfase2">
    <w:name w:val="Light Grid Accent 2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GradeClara-nfase3">
    <w:name w:val="Light Grid Accent 3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GradeClara-nfase4">
    <w:name w:val="Light Grid Accent 4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GradeClara-nfase5">
    <w:name w:val="Light Grid Accent 5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GradeClara-nfase6">
    <w:name w:val="Light Grid Accent 6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staClara">
    <w:name w:val="Light List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table" w:styleId="ListaClara-nfase2">
    <w:name w:val="Light List Accent 2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staClara-nfase3">
    <w:name w:val="Light List Accent 3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staClara-nfase4">
    <w:name w:val="Light List Accent 4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staClara-nfase5">
    <w:name w:val="Light List Accent 5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staClara-nfase6">
    <w:name w:val="Light List Accent 6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SombreamentoClaro">
    <w:name w:val="Light Shading"/>
    <w:basedOn w:val="Tabelanormal"/>
    <w:uiPriority w:val="60"/>
    <w:semiHidden/>
    <w:unhideWhenUsed/>
    <w:rsid w:val="002C256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semiHidden/>
    <w:unhideWhenUsed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semiHidden/>
    <w:unhideWhenUsed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semiHidden/>
    <w:unhideWhenUsed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semiHidden/>
    <w:unhideWhenUsed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semiHidden/>
    <w:unhideWhenUsed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semiHidden/>
    <w:unhideWhenUsed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Nmerodelinha">
    <w:name w:val="line number"/>
    <w:basedOn w:val="Fontepargpadro"/>
    <w:uiPriority w:val="99"/>
    <w:semiHidden/>
    <w:unhideWhenUsed/>
    <w:rsid w:val="002C2563"/>
  </w:style>
  <w:style w:type="paragraph" w:styleId="Lista">
    <w:name w:val="List"/>
    <w:basedOn w:val="Normal"/>
    <w:uiPriority w:val="99"/>
    <w:semiHidden/>
    <w:unhideWhenUsed/>
    <w:rsid w:val="002C2563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2C2563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2C2563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2C2563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2C2563"/>
    <w:pPr>
      <w:ind w:left="1800" w:hanging="360"/>
      <w:contextualSpacing/>
    </w:pPr>
  </w:style>
  <w:style w:type="paragraph" w:styleId="Commarcadores">
    <w:name w:val="List Bullet"/>
    <w:basedOn w:val="Normal"/>
    <w:uiPriority w:val="99"/>
    <w:semiHidden/>
    <w:unhideWhenUsed/>
    <w:rsid w:val="002C2563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semiHidden/>
    <w:unhideWhenUsed/>
    <w:rsid w:val="002C2563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2C2563"/>
    <w:pPr>
      <w:numPr>
        <w:numId w:val="3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2C2563"/>
    <w:pPr>
      <w:numPr>
        <w:numId w:val="4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2C2563"/>
    <w:pPr>
      <w:numPr>
        <w:numId w:val="5"/>
      </w:numPr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2C2563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2C2563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2C2563"/>
    <w:pPr>
      <w:spacing w:after="120"/>
      <w:ind w:left="1080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2C2563"/>
    <w:pPr>
      <w:spacing w:after="120"/>
      <w:ind w:left="1440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2C2563"/>
    <w:pPr>
      <w:spacing w:after="120"/>
      <w:ind w:left="1800"/>
      <w:contextualSpacing/>
    </w:pPr>
  </w:style>
  <w:style w:type="paragraph" w:styleId="Numerada">
    <w:name w:val="List Number"/>
    <w:basedOn w:val="Normal"/>
    <w:uiPriority w:val="99"/>
    <w:semiHidden/>
    <w:unhideWhenUsed/>
    <w:rsid w:val="002C2563"/>
    <w:pPr>
      <w:numPr>
        <w:numId w:val="6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2C2563"/>
    <w:pPr>
      <w:numPr>
        <w:numId w:val="7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2C2563"/>
    <w:pPr>
      <w:numPr>
        <w:numId w:val="8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2C2563"/>
    <w:pPr>
      <w:numPr>
        <w:numId w:val="9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2C2563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unhideWhenUsed/>
    <w:qFormat/>
    <w:rsid w:val="002C2563"/>
    <w:pPr>
      <w:ind w:left="720"/>
      <w:contextualSpacing/>
    </w:pPr>
  </w:style>
  <w:style w:type="table" w:styleId="TabeladeLista1Clara">
    <w:name w:val="List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1Clara-nfase1">
    <w:name w:val="List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1Clara-nfase2">
    <w:name w:val="List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1Clara-nfase3">
    <w:name w:val="List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1Clara-nfase4">
    <w:name w:val="List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1Clara-nfase5">
    <w:name w:val="List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1Clara-nfase6">
    <w:name w:val="List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2">
    <w:name w:val="List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2-nfase1">
    <w:name w:val="List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bottom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2-nfase2">
    <w:name w:val="List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2-nfase3">
    <w:name w:val="List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2-nfase4">
    <w:name w:val="List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2-nfase5">
    <w:name w:val="List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2-nfase6">
    <w:name w:val="List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3">
    <w:name w:val="List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deLista3-nfase1">
    <w:name w:val="List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DDDDD" w:themeColor="accent1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DDDD" w:themeColor="accent1"/>
          <w:right w:val="single" w:sz="4" w:space="0" w:color="DDDDDD" w:themeColor="accent1"/>
        </w:tcBorders>
      </w:tcPr>
    </w:tblStylePr>
    <w:tblStylePr w:type="band1Horz">
      <w:tblPr/>
      <w:tcPr>
        <w:tcBorders>
          <w:top w:val="single" w:sz="4" w:space="0" w:color="DDDDDD" w:themeColor="accent1"/>
          <w:bottom w:val="single" w:sz="4" w:space="0" w:color="DDDDD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DDDD" w:themeColor="accent1"/>
          <w:left w:val="nil"/>
        </w:tcBorders>
      </w:tcPr>
    </w:tblStylePr>
    <w:tblStylePr w:type="swCell">
      <w:tblPr/>
      <w:tcPr>
        <w:tcBorders>
          <w:top w:val="double" w:sz="4" w:space="0" w:color="DDDDDD" w:themeColor="accent1"/>
          <w:right w:val="nil"/>
        </w:tcBorders>
      </w:tcPr>
    </w:tblStylePr>
  </w:style>
  <w:style w:type="table" w:styleId="TabeladeLista3-nfase2">
    <w:name w:val="List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styleId="TabeladeLista3-nfase3">
    <w:name w:val="List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styleId="TabeladeLista3-nfase4">
    <w:name w:val="List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styleId="TabeladeLista3-nfase5">
    <w:name w:val="List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TabeladeLista3-nfase6">
    <w:name w:val="List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TabeladeLista4">
    <w:name w:val="List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4-nfase1">
    <w:name w:val="List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4-nfase2">
    <w:name w:val="List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4-nfase3">
    <w:name w:val="List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4-nfase4">
    <w:name w:val="List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4-nfase5">
    <w:name w:val="List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4-nfase6">
    <w:name w:val="List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5Escura">
    <w:name w:val="List Table 5 Dark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1">
    <w:name w:val="List Table 5 Dark Accent 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tblBorders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2">
    <w:name w:val="List Table 5 Dark Accent 2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3">
    <w:name w:val="List Table 5 Dark Accent 3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4">
    <w:name w:val="List Table 5 Dark Accent 4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5">
    <w:name w:val="List Table 5 Dark Accent 5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6">
    <w:name w:val="List Table 5 Dark Accent 6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6Colorida">
    <w:name w:val="List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6Colorida-nfase1">
    <w:name w:val="List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DDDDDD" w:themeColor="accent1"/>
        <w:bottom w:val="single" w:sz="4" w:space="0" w:color="DDDDD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DDDDD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6Colorida-nfase2">
    <w:name w:val="List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B2B2B2" w:themeColor="accent2"/>
        <w:bottom w:val="single" w:sz="4" w:space="0" w:color="B2B2B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6Colorida-nfase3">
    <w:name w:val="List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969696" w:themeColor="accent3"/>
        <w:bottom w:val="single" w:sz="4" w:space="0" w:color="96969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6Colorida-nfase4">
    <w:name w:val="List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808080" w:themeColor="accent4"/>
        <w:bottom w:val="single" w:sz="4" w:space="0" w:color="80808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6Colorida-nfase5">
    <w:name w:val="List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6Colorida-nfase6">
    <w:name w:val="List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7Colorida">
    <w:name w:val="List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1">
    <w:name w:val="List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DDD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DDD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DDD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DDD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2">
    <w:name w:val="List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3">
    <w:name w:val="List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4">
    <w:name w:val="List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5">
    <w:name w:val="List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6">
    <w:name w:val="List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macro">
    <w:name w:val="macro"/>
    <w:link w:val="TextodemacroChar"/>
    <w:uiPriority w:val="99"/>
    <w:semiHidden/>
    <w:unhideWhenUsed/>
    <w:rsid w:val="002C25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2C2563"/>
    <w:rPr>
      <w:rFonts w:ascii="Consolas" w:hAnsi="Consolas"/>
      <w:szCs w:val="20"/>
    </w:rPr>
  </w:style>
  <w:style w:type="table" w:styleId="GradeMdia1">
    <w:name w:val="Medium Grid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  <w:insideV w:val="single" w:sz="8" w:space="0" w:color="E5E5E5" w:themeColor="accent1" w:themeTint="BF"/>
      </w:tblBorders>
    </w:tblPr>
    <w:tcPr>
      <w:shd w:val="clear" w:color="auto" w:fill="F6F6F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E5E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Mdia1-nfase2">
    <w:name w:val="Medium Grid 1 Accent 2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Mdia1-nfase3">
    <w:name w:val="Medium Grid 1 Accent 3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Mdia1-nfase4">
    <w:name w:val="Medium Grid 1 Accent 4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Mdia1-nfase5">
    <w:name w:val="Medium Grid 1 Accent 5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Mdia1-nfase6">
    <w:name w:val="Medium Grid 1 Accent 6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GradeMdia2">
    <w:name w:val="Medium Grid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cPr>
      <w:shd w:val="clear" w:color="auto" w:fill="F6F6F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1" w:themeFillTint="33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tcBorders>
          <w:insideH w:val="single" w:sz="6" w:space="0" w:color="DDDDDD" w:themeColor="accent1"/>
          <w:insideV w:val="single" w:sz="6" w:space="0" w:color="DDDDDD" w:themeColor="accent1"/>
        </w:tcBorders>
        <w:shd w:val="clear" w:color="auto" w:fill="EEEEE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F6F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EEE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EEEE" w:themeFill="accent1" w:themeFillTint="7F"/>
      </w:tcPr>
    </w:tblStylePr>
  </w:style>
  <w:style w:type="table" w:styleId="GradeMdia3-nfase2">
    <w:name w:val="Medium Grid 3 Accent 2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GradeMdia3-nfase3">
    <w:name w:val="Medium Grid 3 Accent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GradeMdia3-nfase4">
    <w:name w:val="Medium Grid 3 Accent 4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GradeMdia3-nfase5">
    <w:name w:val="Medium Grid 3 Accent 5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GradeMdia3-nfase6">
    <w:name w:val="Medium Grid 3 Accent 6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ListaMdia1">
    <w:name w:val="Medium Lis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DDD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shd w:val="clear" w:color="auto" w:fill="F6F6F6" w:themeFill="accent1" w:themeFillTint="3F"/>
      </w:tcPr>
    </w:tblStylePr>
  </w:style>
  <w:style w:type="table" w:styleId="ListaMdia1-nfase2">
    <w:name w:val="Medium List 1 Accent 2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ListaMdia1-nfase3">
    <w:name w:val="Medium List 1 Accent 3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ListaMdia1-nfase4">
    <w:name w:val="Medium List 1 Accent 4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ListaMdia1-nfase5">
    <w:name w:val="Medium List 1 Accent 5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DDD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DDD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DDD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6F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mentoMdio1">
    <w:name w:val="Medium Shading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6F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CD5E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color w:val="262626" w:themeColor="text1" w:themeTint="D9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CD5E29"/>
    <w:rPr>
      <w:rFonts w:asciiTheme="majorHAnsi" w:eastAsiaTheme="majorEastAsia" w:hAnsiTheme="majorHAnsi" w:cstheme="majorBidi"/>
      <w:color w:val="262626" w:themeColor="text1" w:themeTint="D9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2C2563"/>
    <w:rPr>
      <w:rFonts w:ascii="Times New Roman" w:hAnsi="Times New Roman" w:cs="Times New Roman"/>
      <w:sz w:val="24"/>
      <w:szCs w:val="24"/>
    </w:rPr>
  </w:style>
  <w:style w:type="paragraph" w:styleId="Recuonormal">
    <w:name w:val="Normal Indent"/>
    <w:basedOn w:val="Normal"/>
    <w:uiPriority w:val="99"/>
    <w:semiHidden/>
    <w:unhideWhenUsed/>
    <w:rsid w:val="002C2563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2C2563"/>
    <w:pPr>
      <w:spacing w:after="0" w:line="240" w:lineRule="auto"/>
    </w:p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2C2563"/>
  </w:style>
  <w:style w:type="character" w:styleId="Nmerodepgina">
    <w:name w:val="page number"/>
    <w:basedOn w:val="Fontepargpadro"/>
    <w:uiPriority w:val="99"/>
    <w:semiHidden/>
    <w:unhideWhenUsed/>
    <w:rsid w:val="002C2563"/>
  </w:style>
  <w:style w:type="table" w:styleId="TabelaSimples1">
    <w:name w:val="Plain Table 1"/>
    <w:basedOn w:val="Tabelanormal"/>
    <w:uiPriority w:val="4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2">
    <w:name w:val="Plain Table 2"/>
    <w:basedOn w:val="Tabelanormal"/>
    <w:uiPriority w:val="41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aSimples3">
    <w:name w:val="Plain Table 3"/>
    <w:basedOn w:val="Tabelanormal"/>
    <w:uiPriority w:val="42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mples4">
    <w:name w:val="Plain Table 4"/>
    <w:basedOn w:val="Tabelanormal"/>
    <w:uiPriority w:val="43"/>
    <w:rsid w:val="003D0FBD"/>
    <w:tblPr>
      <w:tblStyleRowBandSize w:val="1"/>
      <w:tblStyleColBandSize w:val="1"/>
      <w:tblCellMar>
        <w:top w:w="1008" w:type="dxa"/>
        <w:left w:w="36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 w:val="0"/>
        <w:bCs/>
        <w:i w:val="0"/>
      </w:rPr>
    </w:tblStylePr>
    <w:tblStylePr w:type="firstCol">
      <w:rPr>
        <w:b w:val="0"/>
        <w:bCs/>
        <w:i w:val="0"/>
      </w:rPr>
    </w:tblStylePr>
    <w:tblStylePr w:type="lastCol">
      <w:rPr>
        <w:b w:val="0"/>
        <w:bCs/>
        <w:i w:val="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4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2C2563"/>
    <w:rPr>
      <w:rFonts w:ascii="Consolas" w:hAnsi="Consolas"/>
      <w:szCs w:val="21"/>
    </w:rPr>
  </w:style>
  <w:style w:type="paragraph" w:styleId="Citao">
    <w:name w:val="Quote"/>
    <w:basedOn w:val="Normal"/>
    <w:next w:val="Normal"/>
    <w:link w:val="CitaoChar"/>
    <w:uiPriority w:val="29"/>
    <w:semiHidden/>
    <w:unhideWhenUsed/>
    <w:qFormat/>
    <w:rsid w:val="002C256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semiHidden/>
    <w:rsid w:val="002C2563"/>
    <w:rPr>
      <w:i/>
      <w:iCs/>
      <w:color w:val="404040" w:themeColor="text1" w:themeTint="BF"/>
    </w:rPr>
  </w:style>
  <w:style w:type="character" w:styleId="Forte">
    <w:name w:val="Strong"/>
    <w:basedOn w:val="Fontepargpadro"/>
    <w:uiPriority w:val="22"/>
    <w:semiHidden/>
    <w:unhideWhenUsed/>
    <w:qFormat/>
    <w:rsid w:val="002C2563"/>
    <w:rPr>
      <w:b/>
      <w:bCs/>
    </w:rPr>
  </w:style>
  <w:style w:type="paragraph" w:styleId="Subttulo">
    <w:name w:val="Subtitle"/>
    <w:basedOn w:val="Normal"/>
    <w:next w:val="Normal"/>
    <w:link w:val="SubttuloChar"/>
    <w:uiPriority w:val="11"/>
    <w:semiHidden/>
    <w:unhideWhenUsed/>
    <w:qFormat/>
    <w:rsid w:val="002C256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semiHidden/>
    <w:rsid w:val="002C2563"/>
    <w:rPr>
      <w:rFonts w:eastAsiaTheme="minorEastAsia"/>
      <w:color w:val="5A5A5A" w:themeColor="text1" w:themeTint="A5"/>
      <w:spacing w:val="15"/>
    </w:rPr>
  </w:style>
  <w:style w:type="character" w:styleId="nfaseSutil">
    <w:name w:val="Subtle Emphasis"/>
    <w:basedOn w:val="Fontepargpadro"/>
    <w:uiPriority w:val="19"/>
    <w:semiHidden/>
    <w:unhideWhenUsed/>
    <w:qFormat/>
    <w:rsid w:val="002C2563"/>
    <w:rPr>
      <w:i/>
      <w:iCs/>
      <w:color w:val="404040" w:themeColor="text1" w:themeTint="BF"/>
    </w:rPr>
  </w:style>
  <w:style w:type="character" w:styleId="RefernciaSutil">
    <w:name w:val="Subtle Reference"/>
    <w:basedOn w:val="Fontepargpadro"/>
    <w:uiPriority w:val="31"/>
    <w:semiHidden/>
    <w:unhideWhenUsed/>
    <w:qFormat/>
    <w:rsid w:val="002C2563"/>
    <w:rPr>
      <w:smallCaps/>
      <w:color w:val="5A5A5A" w:themeColor="text1" w:themeTint="A5"/>
    </w:rPr>
  </w:style>
  <w:style w:type="table" w:styleId="Tabelacomefeitos3D1">
    <w:name w:val="Table 3D effects 1"/>
    <w:basedOn w:val="Tabelanormal"/>
    <w:uiPriority w:val="99"/>
    <w:semiHidden/>
    <w:unhideWhenUsed/>
    <w:rsid w:val="002C2563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2C2563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2C2563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2C256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2C256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2C2563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2C2563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mcolunas1">
    <w:name w:val="Table Columns 1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uiPriority w:val="99"/>
    <w:semiHidden/>
    <w:unhideWhenUsed/>
    <w:rsid w:val="002C2563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uiPriority w:val="99"/>
    <w:semiHidden/>
    <w:unhideWhenUsed/>
    <w:rsid w:val="002C2563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2C256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2C2563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uiPriority w:val="39"/>
    <w:rsid w:val="002C25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1">
    <w:name w:val="Table Grid 1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uiPriority w:val="99"/>
    <w:semiHidden/>
    <w:unhideWhenUsed/>
    <w:rsid w:val="002C2563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uiPriority w:val="99"/>
    <w:semiHidden/>
    <w:unhideWhenUsed/>
    <w:rsid w:val="002C2563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uiPriority w:val="99"/>
    <w:semiHidden/>
    <w:unhideWhenUsed/>
    <w:rsid w:val="002C2563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eGradeClara">
    <w:name w:val="Grid Table Light"/>
    <w:basedOn w:val="Tabelanormal"/>
    <w:uiPriority w:val="45"/>
    <w:rsid w:val="002C256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emlista1">
    <w:name w:val="Table List 1"/>
    <w:basedOn w:val="Tabelanormal"/>
    <w:uiPriority w:val="99"/>
    <w:semiHidden/>
    <w:unhideWhenUsed/>
    <w:rsid w:val="002C256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uiPriority w:val="99"/>
    <w:semiHidden/>
    <w:unhideWhenUsed/>
    <w:rsid w:val="002C256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uiPriority w:val="99"/>
    <w:semiHidden/>
    <w:unhideWhenUsed/>
    <w:rsid w:val="002C2563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uiPriority w:val="99"/>
    <w:semiHidden/>
    <w:unhideWhenUsed/>
    <w:rsid w:val="002C256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uiPriority w:val="99"/>
    <w:semiHidden/>
    <w:unhideWhenUsed/>
    <w:rsid w:val="002C256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2C2563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2C2563"/>
    <w:pPr>
      <w:spacing w:after="0"/>
    </w:pPr>
  </w:style>
  <w:style w:type="table" w:styleId="Tabelaprofissional">
    <w:name w:val="Table Professional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10">
    <w:name w:val="Table Simple 1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20">
    <w:name w:val="Table Simple 2"/>
    <w:basedOn w:val="Tabelanormal"/>
    <w:uiPriority w:val="99"/>
    <w:semiHidden/>
    <w:unhideWhenUsed/>
    <w:rsid w:val="002C256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30">
    <w:name w:val="Table Simple 3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util1">
    <w:name w:val="Table Subtle 1"/>
    <w:basedOn w:val="Tabelanormal"/>
    <w:uiPriority w:val="99"/>
    <w:semiHidden/>
    <w:unhideWhenUsed/>
    <w:rsid w:val="002C256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uiPriority w:val="99"/>
    <w:semiHidden/>
    <w:unhideWhenUsed/>
    <w:rsid w:val="002C256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2C25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1">
    <w:name w:val="Table Web 1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next w:val="Normal"/>
    <w:link w:val="TtuloChar"/>
    <w:unhideWhenUsed/>
    <w:qFormat/>
    <w:rsid w:val="00B9569D"/>
    <w:pPr>
      <w:spacing w:after="0" w:line="216" w:lineRule="auto"/>
    </w:pPr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character" w:customStyle="1" w:styleId="TtuloChar">
    <w:name w:val="Título Char"/>
    <w:basedOn w:val="Fontepargpadro"/>
    <w:link w:val="Ttulo"/>
    <w:rsid w:val="00343FBB"/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paragraph" w:styleId="Ttulodendicedeautoridades">
    <w:name w:val="toa heading"/>
    <w:basedOn w:val="Normal"/>
    <w:next w:val="Normal"/>
    <w:uiPriority w:val="99"/>
    <w:semiHidden/>
    <w:unhideWhenUsed/>
    <w:rsid w:val="002C256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2C2563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2C2563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2C2563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2C2563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2C2563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2C2563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2C2563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2C2563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2C2563"/>
    <w:pPr>
      <w:spacing w:after="100"/>
      <w:ind w:left="1760"/>
    </w:p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C2563"/>
    <w:pPr>
      <w:outlineLvl w:val="9"/>
    </w:pPr>
  </w:style>
  <w:style w:type="paragraph" w:styleId="Saudao">
    <w:name w:val="Salutation"/>
    <w:basedOn w:val="Normal"/>
    <w:next w:val="Normal"/>
    <w:link w:val="SaudaoChar"/>
    <w:uiPriority w:val="4"/>
    <w:qFormat/>
    <w:rsid w:val="00156EF1"/>
  </w:style>
  <w:style w:type="character" w:customStyle="1" w:styleId="SaudaoChar">
    <w:name w:val="Saudação Char"/>
    <w:basedOn w:val="Fontepargpadro"/>
    <w:link w:val="Saudao"/>
    <w:uiPriority w:val="4"/>
    <w:rsid w:val="00156EF1"/>
  </w:style>
  <w:style w:type="table" w:customStyle="1" w:styleId="TabeladeGrade4-nfase61">
    <w:name w:val="Tabela de Grade 4 - Ênfase 61"/>
    <w:basedOn w:val="Tabelanormal"/>
    <w:next w:val="Tabelanormal"/>
    <w:uiPriority w:val="49"/>
    <w:rsid w:val="003F654F"/>
    <w:pPr>
      <w:spacing w:after="0" w:line="240" w:lineRule="auto"/>
    </w:pPr>
    <w:rPr>
      <w:rFonts w:ascii="Calibri" w:eastAsia="Calibri" w:hAnsi="Calibri" w:cs="Times New Roman"/>
      <w:color w:val="auto"/>
      <w:lang w:val="pt-BR"/>
    </w:rPr>
    <w:tblPr>
      <w:tblStyleRowBandSize w:val="1"/>
      <w:tblStyleColBandSize w:val="1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174498\AppData\Roaming\Microsoft\Templates\Carta%20comercial%20(design%20com%20faixas%20de%20vendas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6296CCC-B2F4-491E-8246-200F056236C1}"/>
      </w:docPartPr>
      <w:docPartBody>
        <w:p w:rsidR="00D63448" w:rsidRDefault="00A92AB8"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3A30ACF122B4BB2965A362C276B1CA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2DB4C04-5D0B-44F2-B6A9-0491D1B473C1}"/>
      </w:docPartPr>
      <w:docPartBody>
        <w:p w:rsidR="00D63448" w:rsidRDefault="00A92AB8" w:rsidP="00A92AB8">
          <w:pPr>
            <w:pStyle w:val="93A30ACF122B4BB2965A362C276B1CAF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57465AD6E9A464DB5399EF5730E94E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8CB5411-D666-4D20-BF7C-2AF997C4B3FA}"/>
      </w:docPartPr>
      <w:docPartBody>
        <w:p w:rsidR="00D63448" w:rsidRDefault="00A92AB8" w:rsidP="00A92AB8">
          <w:pPr>
            <w:pStyle w:val="457465AD6E9A464DB5399EF5730E94E117"/>
          </w:pPr>
          <w:r w:rsidRPr="00E06BBD">
            <w:rPr>
              <w:rFonts w:asciiTheme="majorHAnsi" w:hAnsiTheme="majorHAnsi" w:cs="Arial"/>
              <w:b/>
              <w:color w:val="AEAAAA" w:themeColor="background2" w:themeShade="BF"/>
              <w:sz w:val="14"/>
              <w:lang w:val="pt-BR"/>
            </w:rPr>
            <w:t>Clique para inserir</w:t>
          </w:r>
        </w:p>
      </w:docPartBody>
    </w:docPart>
    <w:docPart>
      <w:docPartPr>
        <w:name w:val="6C34381B390446A39B710F57B06D85B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8F40A45-4285-4A9C-8CB0-EA6EF683DD7A}"/>
      </w:docPartPr>
      <w:docPartBody>
        <w:p w:rsidR="00D63448" w:rsidRDefault="00A92AB8" w:rsidP="00A92AB8">
          <w:pPr>
            <w:pStyle w:val="6C34381B390446A39B710F57B06D85BC17"/>
          </w:pPr>
          <w:r w:rsidRPr="00E06BBD">
            <w:rPr>
              <w:rFonts w:asciiTheme="majorHAnsi" w:hAnsiTheme="majorHAnsi" w:cs="Arial"/>
              <w:color w:val="AEAAAA" w:themeColor="background2" w:themeShade="BF"/>
              <w:sz w:val="14"/>
              <w:lang w:val="pt-BR"/>
            </w:rPr>
            <w:t>Clique para inserir</w:t>
          </w:r>
        </w:p>
      </w:docPartBody>
    </w:docPart>
    <w:docPart>
      <w:docPartPr>
        <w:name w:val="80E738948BA74ED8A1CBF9AEA084B25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67D5E2F-C754-4B5B-9F90-92B21B3A2D7D}"/>
      </w:docPartPr>
      <w:docPartBody>
        <w:p w:rsidR="00A92AB8" w:rsidRDefault="00A92AB8" w:rsidP="00A04504">
          <w:pPr>
            <w:autoSpaceDE w:val="0"/>
            <w:autoSpaceDN w:val="0"/>
            <w:adjustRightInd w:val="0"/>
            <w:rPr>
              <w:rFonts w:asciiTheme="majorHAnsi" w:hAnsiTheme="majorHAnsi" w:cs="Arial"/>
              <w:color w:val="0D0D0D" w:themeColor="text1" w:themeTint="F2"/>
            </w:rPr>
          </w:pPr>
          <w:r>
            <w:rPr>
              <w:rFonts w:asciiTheme="majorHAnsi" w:hAnsiTheme="majorHAnsi" w:cs="Arial"/>
              <w:color w:val="0D0D0D" w:themeColor="text1" w:themeTint="F2"/>
            </w:rPr>
            <w:t xml:space="preserve">                    </w:t>
          </w:r>
        </w:p>
        <w:p w:rsidR="00A92AB8" w:rsidRDefault="00A92AB8" w:rsidP="00A04504">
          <w:pPr>
            <w:autoSpaceDE w:val="0"/>
            <w:autoSpaceDN w:val="0"/>
            <w:adjustRightInd w:val="0"/>
            <w:rPr>
              <w:rFonts w:asciiTheme="majorHAnsi" w:hAnsiTheme="majorHAnsi" w:cs="Arial"/>
              <w:color w:val="0D0D0D" w:themeColor="text1" w:themeTint="F2"/>
            </w:rPr>
          </w:pPr>
        </w:p>
        <w:p w:rsidR="00D63448" w:rsidRDefault="00D63448" w:rsidP="00A92AB8">
          <w:pPr>
            <w:pStyle w:val="80E738948BA74ED8A1CBF9AEA084B2574"/>
          </w:pPr>
        </w:p>
      </w:docPartBody>
    </w:docPart>
    <w:docPart>
      <w:docPartPr>
        <w:name w:val="3985849375224A089D4D5E7B6404782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0888C6C-0001-4A7E-9BCE-9B273A05202F}"/>
      </w:docPartPr>
      <w:docPartBody>
        <w:p w:rsidR="00D63448" w:rsidRDefault="00A92AB8" w:rsidP="00A92AB8">
          <w:pPr>
            <w:pStyle w:val="3985849375224A089D4D5E7B6404782116"/>
          </w:pPr>
          <w:r w:rsidRPr="00A04504">
            <w:rPr>
              <w:rFonts w:asciiTheme="majorHAnsi" w:hAnsiTheme="majorHAnsi" w:cs="Arial"/>
              <w:color w:val="AEAAAA" w:themeColor="background2" w:themeShade="BF"/>
              <w:sz w:val="18"/>
              <w:lang w:val="pt-BR"/>
            </w:rPr>
            <w:t>Clique para inserir</w:t>
          </w:r>
        </w:p>
      </w:docPartBody>
    </w:docPart>
    <w:docPart>
      <w:docPartPr>
        <w:name w:val="C684EDF6278C4FC18909556CD3A75A8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D74642A-C1B0-4E06-BB32-0E49A260F7E9}"/>
      </w:docPartPr>
      <w:docPartBody>
        <w:p w:rsidR="00D63448" w:rsidRDefault="00A92AB8" w:rsidP="00A92AB8">
          <w:pPr>
            <w:pStyle w:val="C684EDF6278C4FC18909556CD3A75A8616"/>
          </w:pPr>
          <w:r w:rsidRPr="00A04504">
            <w:rPr>
              <w:rFonts w:asciiTheme="majorHAnsi" w:hAnsiTheme="majorHAnsi" w:cs="Arial"/>
              <w:color w:val="AEAAAA" w:themeColor="background2" w:themeShade="BF"/>
              <w:sz w:val="18"/>
              <w:lang w:val="pt-BR"/>
            </w:rPr>
            <w:t>Clique para inserir</w:t>
          </w:r>
        </w:p>
      </w:docPartBody>
    </w:docPart>
    <w:docPart>
      <w:docPartPr>
        <w:name w:val="386F6F8FD84447D48ADE46CB5A1784C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2F5D622-D4A4-4410-B923-B058FC030ECD}"/>
      </w:docPartPr>
      <w:docPartBody>
        <w:p w:rsidR="00D63448" w:rsidRDefault="00A92AB8" w:rsidP="00A92AB8">
          <w:pPr>
            <w:pStyle w:val="386F6F8FD84447D48ADE46CB5A1784CB16"/>
          </w:pPr>
          <w:r>
            <w:rPr>
              <w:rFonts w:asciiTheme="majorHAnsi" w:hAnsiTheme="majorHAnsi" w:cs="Arial"/>
              <w:color w:val="0D0D0D" w:themeColor="text1" w:themeTint="F2"/>
              <w:lang w:val="pt-BR"/>
            </w:rPr>
            <w:t xml:space="preserve">                                                                                                                     </w:t>
          </w:r>
        </w:p>
      </w:docPartBody>
    </w:docPart>
    <w:docPart>
      <w:docPartPr>
        <w:name w:val="956A2339229744DC8AEA18F66FE9467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EA48660-E843-4259-8C4F-BFF485390628}"/>
      </w:docPartPr>
      <w:docPartBody>
        <w:p w:rsidR="00D63448" w:rsidRDefault="00A92AB8" w:rsidP="00A92AB8">
          <w:pPr>
            <w:pStyle w:val="956A2339229744DC8AEA18F66FE9467C16"/>
          </w:pPr>
          <w:r>
            <w:rPr>
              <w:rFonts w:asciiTheme="majorHAnsi" w:hAnsiTheme="majorHAnsi" w:cs="Arial"/>
              <w:color w:val="0D0D0D" w:themeColor="text1" w:themeTint="F2"/>
              <w:lang w:val="pt-BR"/>
            </w:rPr>
            <w:t xml:space="preserve">                                                                                                              </w:t>
          </w:r>
        </w:p>
      </w:docPartBody>
    </w:docPart>
    <w:docPart>
      <w:docPartPr>
        <w:name w:val="5D2EC038F40A4116835FCC615574B02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27FC8D9-01D4-4288-9F21-22B0C481435F}"/>
      </w:docPartPr>
      <w:docPartBody>
        <w:p w:rsidR="00D63448" w:rsidRDefault="00A92AB8" w:rsidP="00A92AB8">
          <w:pPr>
            <w:pStyle w:val="5D2EC038F40A4116835FCC615574B02715"/>
          </w:pPr>
          <w:r>
            <w:rPr>
              <w:rFonts w:asciiTheme="majorHAnsi" w:hAnsiTheme="majorHAnsi" w:cs="Arial"/>
              <w:color w:val="0D0D0D" w:themeColor="text1" w:themeTint="F2"/>
              <w:lang w:val="pt-BR"/>
            </w:rPr>
            <w:t xml:space="preserve">                                        </w:t>
          </w:r>
        </w:p>
      </w:docPartBody>
    </w:docPart>
    <w:docPart>
      <w:docPartPr>
        <w:name w:val="1F31BC67BA7445B883A2886039BAFD4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022DCA6-B9E3-480B-82FC-AF6D0906388C}"/>
      </w:docPartPr>
      <w:docPartBody>
        <w:p w:rsidR="00D63448" w:rsidRDefault="00A92AB8" w:rsidP="00A92AB8">
          <w:pPr>
            <w:pStyle w:val="1F31BC67BA7445B883A2886039BAFD4D15"/>
          </w:pPr>
          <w:r>
            <w:rPr>
              <w:rFonts w:asciiTheme="majorHAnsi" w:hAnsiTheme="majorHAnsi" w:cs="Arial"/>
              <w:color w:val="0D0D0D" w:themeColor="text1" w:themeTint="F2"/>
              <w:lang w:val="pt-BR"/>
            </w:rPr>
            <w:t xml:space="preserve">   </w:t>
          </w:r>
        </w:p>
      </w:docPartBody>
    </w:docPart>
    <w:docPart>
      <w:docPartPr>
        <w:name w:val="335A284DB77341DCAEBF7500FCF10AD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C942F0D-A53D-4B59-9F74-E1C56B07FA46}"/>
      </w:docPartPr>
      <w:docPartBody>
        <w:p w:rsidR="00D63448" w:rsidRDefault="00A92AB8" w:rsidP="00A92AB8">
          <w:pPr>
            <w:pStyle w:val="335A284DB77341DCAEBF7500FCF10AD416"/>
          </w:pPr>
          <w:r>
            <w:rPr>
              <w:rFonts w:asciiTheme="majorHAnsi" w:hAnsiTheme="majorHAnsi" w:cs="Arial"/>
              <w:color w:val="0D0D0D" w:themeColor="text1" w:themeTint="F2"/>
              <w:lang w:val="pt-BR"/>
            </w:rPr>
            <w:t xml:space="preserve">          </w:t>
          </w:r>
        </w:p>
      </w:docPartBody>
    </w:docPart>
    <w:docPart>
      <w:docPartPr>
        <w:name w:val="BD1FA7722F6643CDA426727826FD356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41F8C71-F90C-4201-A00A-D347F4D4F334}"/>
      </w:docPartPr>
      <w:docPartBody>
        <w:p w:rsidR="00D63448" w:rsidRDefault="00A92AB8" w:rsidP="00A92AB8">
          <w:pPr>
            <w:pStyle w:val="BD1FA7722F6643CDA426727826FD356216"/>
          </w:pPr>
          <w:r>
            <w:rPr>
              <w:rFonts w:asciiTheme="majorHAnsi" w:hAnsiTheme="majorHAnsi" w:cs="Arial"/>
              <w:color w:val="0D0D0D" w:themeColor="text1" w:themeTint="F2"/>
              <w:lang w:val="pt-BR"/>
            </w:rPr>
            <w:t xml:space="preserve">                              </w:t>
          </w:r>
        </w:p>
      </w:docPartBody>
    </w:docPart>
    <w:docPart>
      <w:docPartPr>
        <w:name w:val="101E1B1D1A2C40F484440AC7A222ABF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EE08251-6F2B-4C13-9C6A-883F0E1DCE9D}"/>
      </w:docPartPr>
      <w:docPartBody>
        <w:p w:rsidR="00A92AB8" w:rsidRDefault="00A92AB8" w:rsidP="00A04504">
          <w:pPr>
            <w:autoSpaceDE w:val="0"/>
            <w:autoSpaceDN w:val="0"/>
            <w:adjustRightInd w:val="0"/>
            <w:rPr>
              <w:rFonts w:asciiTheme="majorHAnsi" w:hAnsiTheme="majorHAnsi" w:cs="Arial"/>
              <w:color w:val="0D0D0D" w:themeColor="text1" w:themeTint="F2"/>
            </w:rPr>
          </w:pPr>
          <w:r>
            <w:rPr>
              <w:rFonts w:asciiTheme="majorHAnsi" w:hAnsiTheme="majorHAnsi" w:cs="Arial"/>
              <w:color w:val="0D0D0D" w:themeColor="text1" w:themeTint="F2"/>
            </w:rPr>
            <w:t xml:space="preserve">                 </w:t>
          </w:r>
        </w:p>
        <w:p w:rsidR="00A92AB8" w:rsidRDefault="00A92AB8" w:rsidP="00A04504">
          <w:pPr>
            <w:autoSpaceDE w:val="0"/>
            <w:autoSpaceDN w:val="0"/>
            <w:adjustRightInd w:val="0"/>
            <w:rPr>
              <w:rFonts w:asciiTheme="majorHAnsi" w:hAnsiTheme="majorHAnsi" w:cs="Arial"/>
              <w:color w:val="0D0D0D" w:themeColor="text1" w:themeTint="F2"/>
            </w:rPr>
          </w:pPr>
        </w:p>
        <w:p w:rsidR="00A92AB8" w:rsidRDefault="00A92AB8" w:rsidP="00A04504">
          <w:pPr>
            <w:autoSpaceDE w:val="0"/>
            <w:autoSpaceDN w:val="0"/>
            <w:adjustRightInd w:val="0"/>
            <w:rPr>
              <w:rFonts w:asciiTheme="majorHAnsi" w:hAnsiTheme="majorHAnsi" w:cs="Arial"/>
              <w:color w:val="0D0D0D" w:themeColor="text1" w:themeTint="F2"/>
            </w:rPr>
          </w:pPr>
        </w:p>
        <w:p w:rsidR="00D63448" w:rsidRDefault="00A92AB8" w:rsidP="00A92AB8">
          <w:pPr>
            <w:pStyle w:val="101E1B1D1A2C40F484440AC7A222ABFE16"/>
          </w:pPr>
          <w:r>
            <w:rPr>
              <w:rFonts w:asciiTheme="majorHAnsi" w:hAnsiTheme="majorHAnsi" w:cs="Arial"/>
              <w:color w:val="0D0D0D" w:themeColor="text1" w:themeTint="F2"/>
              <w:lang w:val="pt-BR"/>
            </w:rPr>
            <w:t xml:space="preserve">   </w:t>
          </w:r>
        </w:p>
      </w:docPartBody>
    </w:docPart>
    <w:docPart>
      <w:docPartPr>
        <w:name w:val="277E3B52EC454FDC9C8EA80DF1D5E70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7C6C068-27A1-4A2A-9F60-AB25B7ABB89B}"/>
      </w:docPartPr>
      <w:docPartBody>
        <w:p w:rsidR="00D63448" w:rsidRDefault="00A92AB8" w:rsidP="00A92AB8">
          <w:pPr>
            <w:pStyle w:val="277E3B52EC454FDC9C8EA80DF1D5E70416"/>
          </w:pPr>
          <w:r>
            <w:rPr>
              <w:rFonts w:asciiTheme="majorHAnsi" w:hAnsiTheme="majorHAnsi" w:cs="Arial"/>
              <w:color w:val="0D0D0D" w:themeColor="text1" w:themeTint="F2"/>
              <w:lang w:val="pt-BR"/>
            </w:rPr>
            <w:t xml:space="preserve">                                                                                                                         </w:t>
          </w:r>
        </w:p>
      </w:docPartBody>
    </w:docPart>
    <w:docPart>
      <w:docPartPr>
        <w:name w:val="3EE2753AD7F84B4CB3C49BE1DACFE61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56D3297-663E-447B-B1B7-E6C4B40BBDBD}"/>
      </w:docPartPr>
      <w:docPartBody>
        <w:p w:rsidR="00A92AB8" w:rsidRDefault="00A92AB8" w:rsidP="00135C5E">
          <w:pPr>
            <w:autoSpaceDE w:val="0"/>
            <w:autoSpaceDN w:val="0"/>
            <w:adjustRightInd w:val="0"/>
            <w:rPr>
              <w:rFonts w:asciiTheme="majorHAnsi" w:hAnsiTheme="majorHAnsi" w:cs="Arial"/>
              <w:color w:val="0D0D0D" w:themeColor="text1" w:themeTint="F2"/>
            </w:rPr>
          </w:pPr>
          <w:r>
            <w:rPr>
              <w:rFonts w:asciiTheme="majorHAnsi" w:hAnsiTheme="majorHAnsi" w:cs="Arial"/>
              <w:color w:val="0D0D0D" w:themeColor="text1" w:themeTint="F2"/>
            </w:rPr>
            <w:t xml:space="preserve">                 </w:t>
          </w:r>
        </w:p>
        <w:p w:rsidR="00A92AB8" w:rsidRDefault="00A92AB8" w:rsidP="00135C5E">
          <w:pPr>
            <w:autoSpaceDE w:val="0"/>
            <w:autoSpaceDN w:val="0"/>
            <w:adjustRightInd w:val="0"/>
            <w:rPr>
              <w:rFonts w:asciiTheme="majorHAnsi" w:hAnsiTheme="majorHAnsi" w:cs="Arial"/>
              <w:color w:val="0D0D0D" w:themeColor="text1" w:themeTint="F2"/>
            </w:rPr>
          </w:pPr>
        </w:p>
        <w:p w:rsidR="00A92AB8" w:rsidRDefault="00A92AB8" w:rsidP="00135C5E">
          <w:pPr>
            <w:autoSpaceDE w:val="0"/>
            <w:autoSpaceDN w:val="0"/>
            <w:adjustRightInd w:val="0"/>
            <w:rPr>
              <w:rFonts w:asciiTheme="majorHAnsi" w:hAnsiTheme="majorHAnsi" w:cs="Arial"/>
              <w:color w:val="0D0D0D" w:themeColor="text1" w:themeTint="F2"/>
            </w:rPr>
          </w:pPr>
        </w:p>
        <w:p w:rsidR="00A92AB8" w:rsidRDefault="00A92AB8" w:rsidP="00135C5E">
          <w:pPr>
            <w:autoSpaceDE w:val="0"/>
            <w:autoSpaceDN w:val="0"/>
            <w:adjustRightInd w:val="0"/>
            <w:rPr>
              <w:rFonts w:asciiTheme="majorHAnsi" w:hAnsiTheme="majorHAnsi" w:cs="Arial"/>
              <w:color w:val="0D0D0D" w:themeColor="text1" w:themeTint="F2"/>
            </w:rPr>
          </w:pPr>
        </w:p>
        <w:p w:rsidR="00A92AB8" w:rsidRDefault="00A92AB8" w:rsidP="00135C5E">
          <w:pPr>
            <w:autoSpaceDE w:val="0"/>
            <w:autoSpaceDN w:val="0"/>
            <w:adjustRightInd w:val="0"/>
            <w:rPr>
              <w:rFonts w:asciiTheme="majorHAnsi" w:hAnsiTheme="majorHAnsi" w:cs="Arial"/>
              <w:color w:val="0D0D0D" w:themeColor="text1" w:themeTint="F2"/>
            </w:rPr>
          </w:pPr>
        </w:p>
        <w:p w:rsidR="00A92AB8" w:rsidRDefault="00A92AB8" w:rsidP="00135C5E">
          <w:pPr>
            <w:autoSpaceDE w:val="0"/>
            <w:autoSpaceDN w:val="0"/>
            <w:adjustRightInd w:val="0"/>
            <w:rPr>
              <w:rFonts w:asciiTheme="majorHAnsi" w:hAnsiTheme="majorHAnsi" w:cs="Arial"/>
              <w:color w:val="0D0D0D" w:themeColor="text1" w:themeTint="F2"/>
            </w:rPr>
          </w:pPr>
        </w:p>
        <w:p w:rsidR="00A92AB8" w:rsidRDefault="00A92AB8" w:rsidP="00135C5E">
          <w:pPr>
            <w:autoSpaceDE w:val="0"/>
            <w:autoSpaceDN w:val="0"/>
            <w:adjustRightInd w:val="0"/>
            <w:rPr>
              <w:rFonts w:asciiTheme="majorHAnsi" w:hAnsiTheme="majorHAnsi" w:cs="Arial"/>
              <w:color w:val="0D0D0D" w:themeColor="text1" w:themeTint="F2"/>
            </w:rPr>
          </w:pPr>
        </w:p>
        <w:p w:rsidR="00A92AB8" w:rsidRDefault="00A92AB8" w:rsidP="00135C5E">
          <w:pPr>
            <w:autoSpaceDE w:val="0"/>
            <w:autoSpaceDN w:val="0"/>
            <w:adjustRightInd w:val="0"/>
            <w:rPr>
              <w:rFonts w:asciiTheme="majorHAnsi" w:hAnsiTheme="majorHAnsi" w:cs="Arial"/>
              <w:color w:val="0D0D0D" w:themeColor="text1" w:themeTint="F2"/>
            </w:rPr>
          </w:pPr>
        </w:p>
        <w:p w:rsidR="00A92AB8" w:rsidRDefault="00A92AB8" w:rsidP="00135C5E">
          <w:pPr>
            <w:autoSpaceDE w:val="0"/>
            <w:autoSpaceDN w:val="0"/>
            <w:adjustRightInd w:val="0"/>
            <w:rPr>
              <w:rFonts w:asciiTheme="majorHAnsi" w:hAnsiTheme="majorHAnsi" w:cs="Arial"/>
              <w:color w:val="0D0D0D" w:themeColor="text1" w:themeTint="F2"/>
            </w:rPr>
          </w:pPr>
        </w:p>
        <w:p w:rsidR="00A92AB8" w:rsidRDefault="00A92AB8" w:rsidP="00135C5E">
          <w:pPr>
            <w:autoSpaceDE w:val="0"/>
            <w:autoSpaceDN w:val="0"/>
            <w:adjustRightInd w:val="0"/>
            <w:rPr>
              <w:rFonts w:asciiTheme="majorHAnsi" w:hAnsiTheme="majorHAnsi" w:cs="Arial"/>
              <w:color w:val="0D0D0D" w:themeColor="text1" w:themeTint="F2"/>
            </w:rPr>
          </w:pPr>
        </w:p>
        <w:p w:rsidR="00A92AB8" w:rsidRDefault="00A92AB8" w:rsidP="00135C5E">
          <w:pPr>
            <w:autoSpaceDE w:val="0"/>
            <w:autoSpaceDN w:val="0"/>
            <w:adjustRightInd w:val="0"/>
            <w:rPr>
              <w:rFonts w:asciiTheme="majorHAnsi" w:hAnsiTheme="majorHAnsi" w:cs="Arial"/>
              <w:color w:val="0D0D0D" w:themeColor="text1" w:themeTint="F2"/>
            </w:rPr>
          </w:pPr>
        </w:p>
        <w:p w:rsidR="00D63448" w:rsidRDefault="00A92AB8" w:rsidP="00A92AB8">
          <w:pPr>
            <w:pStyle w:val="3EE2753AD7F84B4CB3C49BE1DACFE61F3"/>
          </w:pPr>
          <w:r>
            <w:rPr>
              <w:rFonts w:asciiTheme="majorHAnsi" w:hAnsiTheme="majorHAnsi" w:cs="Arial"/>
              <w:color w:val="0D0D0D" w:themeColor="text1" w:themeTint="F2"/>
              <w:lang w:val="pt-BR"/>
            </w:rPr>
            <w:t xml:space="preserve">   </w:t>
          </w:r>
        </w:p>
      </w:docPartBody>
    </w:docPart>
    <w:docPart>
      <w:docPartPr>
        <w:name w:val="531BA01B598040AABEFAEDFBF5452EF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BC522CD-AD3A-4A8B-AA06-BF37A861BE8B}"/>
      </w:docPartPr>
      <w:docPartBody>
        <w:p w:rsidR="003570BE" w:rsidRDefault="00DB58BF" w:rsidP="00DB58BF">
          <w:pPr>
            <w:pStyle w:val="531BA01B598040AABEFAEDFBF5452EF3"/>
          </w:pPr>
          <w:r>
            <w:rPr>
              <w:rFonts w:asciiTheme="majorHAnsi" w:hAnsiTheme="majorHAnsi" w:cs="Arial"/>
              <w:color w:val="0D0D0D" w:themeColor="text1" w:themeTint="F2"/>
            </w:rPr>
            <w:t xml:space="preserve">                                        </w:t>
          </w:r>
        </w:p>
      </w:docPartBody>
    </w:docPart>
    <w:docPart>
      <w:docPartPr>
        <w:name w:val="406DD43406E84D9B978F902E481B533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C7CEA7F-8A6E-4B21-AC1A-B044CEBFD799}"/>
      </w:docPartPr>
      <w:docPartBody>
        <w:p w:rsidR="003570BE" w:rsidRDefault="00DB58BF" w:rsidP="00DB58BF">
          <w:pPr>
            <w:pStyle w:val="406DD43406E84D9B978F902E481B5338"/>
          </w:pPr>
          <w:r>
            <w:rPr>
              <w:rFonts w:asciiTheme="majorHAnsi" w:hAnsiTheme="majorHAnsi" w:cs="Arial"/>
              <w:color w:val="0D0D0D" w:themeColor="text1" w:themeTint="F2"/>
            </w:rPr>
            <w:t xml:space="preserve">                                        </w:t>
          </w:r>
        </w:p>
      </w:docPartBody>
    </w:docPart>
    <w:docPart>
      <w:docPartPr>
        <w:name w:val="6CF48D31E90F4CECBF05234D90DA609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5CBBC24-C680-4B5D-9912-2E92F13DF065}"/>
      </w:docPartPr>
      <w:docPartBody>
        <w:p w:rsidR="003570BE" w:rsidRDefault="00DB58BF" w:rsidP="00DB58BF">
          <w:pPr>
            <w:pStyle w:val="6CF48D31E90F4CECBF05234D90DA6096"/>
          </w:pPr>
          <w:r>
            <w:rPr>
              <w:rFonts w:asciiTheme="majorHAnsi" w:hAnsiTheme="majorHAnsi" w:cs="Arial"/>
              <w:color w:val="0D0D0D" w:themeColor="text1" w:themeTint="F2"/>
            </w:rPr>
            <w:t xml:space="preserve">                      </w:t>
          </w:r>
        </w:p>
      </w:docPartBody>
    </w:docPart>
    <w:docPart>
      <w:docPartPr>
        <w:name w:val="1358B19E06794882955B7329A7F69EE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3F84958-549B-4E7A-88C0-E612997C499D}"/>
      </w:docPartPr>
      <w:docPartBody>
        <w:p w:rsidR="001F66E2" w:rsidRDefault="007C7E1C" w:rsidP="007C7E1C">
          <w:pPr>
            <w:pStyle w:val="1358B19E06794882955B7329A7F69EED"/>
          </w:pPr>
          <w:r>
            <w:rPr>
              <w:rFonts w:asciiTheme="majorHAnsi" w:hAnsiTheme="majorHAnsi" w:cs="Arial"/>
              <w:color w:val="0D0D0D" w:themeColor="text1" w:themeTint="F2"/>
            </w:rPr>
            <w:t xml:space="preserve">                                                                                        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F59"/>
    <w:rsid w:val="000D0DA6"/>
    <w:rsid w:val="001F66E2"/>
    <w:rsid w:val="00204D5F"/>
    <w:rsid w:val="003570BE"/>
    <w:rsid w:val="004B08C0"/>
    <w:rsid w:val="004F2663"/>
    <w:rsid w:val="00623014"/>
    <w:rsid w:val="006547FC"/>
    <w:rsid w:val="00672673"/>
    <w:rsid w:val="00685AC6"/>
    <w:rsid w:val="00741F59"/>
    <w:rsid w:val="007C09DA"/>
    <w:rsid w:val="007C7E1C"/>
    <w:rsid w:val="007E6F35"/>
    <w:rsid w:val="008B5DCB"/>
    <w:rsid w:val="00935372"/>
    <w:rsid w:val="00A039D4"/>
    <w:rsid w:val="00A92AB8"/>
    <w:rsid w:val="00B65A7C"/>
    <w:rsid w:val="00B67061"/>
    <w:rsid w:val="00D336D6"/>
    <w:rsid w:val="00D63448"/>
    <w:rsid w:val="00D72B4C"/>
    <w:rsid w:val="00D937E3"/>
    <w:rsid w:val="00DB5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92AB8"/>
    <w:pPr>
      <w:keepNext/>
      <w:keepLines/>
      <w:spacing w:before="40" w:after="0" w:line="288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146A0F575CB34A5DACAEA493BA40A605">
    <w:name w:val="146A0F575CB34A5DACAEA493BA40A605"/>
  </w:style>
  <w:style w:type="paragraph" w:customStyle="1" w:styleId="E59C4023BF77422B9DC6FAB515115679">
    <w:name w:val="E59C4023BF77422B9DC6FAB515115679"/>
  </w:style>
  <w:style w:type="paragraph" w:customStyle="1" w:styleId="E1EDD30E7DE9479EB9FDEE55AE0ADF4C">
    <w:name w:val="E1EDD30E7DE9479EB9FDEE55AE0ADF4C"/>
  </w:style>
  <w:style w:type="paragraph" w:customStyle="1" w:styleId="7D8DF9EB452E4C6E87BDC5E2A8F1468E">
    <w:name w:val="7D8DF9EB452E4C6E87BDC5E2A8F1468E"/>
  </w:style>
  <w:style w:type="paragraph" w:customStyle="1" w:styleId="E53351188E0D476FB8839D17EF74AB1A">
    <w:name w:val="E53351188E0D476FB8839D17EF74AB1A"/>
  </w:style>
  <w:style w:type="paragraph" w:customStyle="1" w:styleId="39160F3B39FC4B3B8BA70E58C3EDA7BD">
    <w:name w:val="39160F3B39FC4B3B8BA70E58C3EDA7BD"/>
  </w:style>
  <w:style w:type="paragraph" w:customStyle="1" w:styleId="A7AE76885A484AA49C2FB0D961981010">
    <w:name w:val="A7AE76885A484AA49C2FB0D961981010"/>
  </w:style>
  <w:style w:type="paragraph" w:customStyle="1" w:styleId="C36FAAF3239D4177A89750C8130EF914">
    <w:name w:val="C36FAAF3239D4177A89750C8130EF914"/>
  </w:style>
  <w:style w:type="paragraph" w:customStyle="1" w:styleId="96F72A8EA54E44BA8D2BAEEA5F513BD0">
    <w:name w:val="96F72A8EA54E44BA8D2BAEEA5F513BD0"/>
  </w:style>
  <w:style w:type="paragraph" w:customStyle="1" w:styleId="EF4F202079714A848F702234361B86C0">
    <w:name w:val="EF4F202079714A848F702234361B86C0"/>
  </w:style>
  <w:style w:type="paragraph" w:customStyle="1" w:styleId="ED8F410D8C8D461CA947782C0809B81D">
    <w:name w:val="ED8F410D8C8D461CA947782C0809B81D"/>
  </w:style>
  <w:style w:type="paragraph" w:customStyle="1" w:styleId="F12FE5FFC6A14FEBAA403208DCF31DBF">
    <w:name w:val="F12FE5FFC6A14FEBAA403208DCF31DBF"/>
  </w:style>
  <w:style w:type="paragraph" w:customStyle="1" w:styleId="C20DAA1F482B4D0AA3534F2C80BCC6A6">
    <w:name w:val="C20DAA1F482B4D0AA3534F2C80BCC6A6"/>
    <w:rsid w:val="00741F59"/>
  </w:style>
  <w:style w:type="paragraph" w:customStyle="1" w:styleId="F106B6F7DC7A4B13883C708A5DCF753B">
    <w:name w:val="F106B6F7DC7A4B13883C708A5DCF753B"/>
    <w:rsid w:val="00741F59"/>
  </w:style>
  <w:style w:type="paragraph" w:customStyle="1" w:styleId="0F11C0E0D05C440A88177861F3375A80">
    <w:name w:val="0F11C0E0D05C440A88177861F3375A80"/>
    <w:rsid w:val="00741F59"/>
  </w:style>
  <w:style w:type="paragraph" w:customStyle="1" w:styleId="D5233699BD494F93A630A68263B23FA0">
    <w:name w:val="D5233699BD494F93A630A68263B23FA0"/>
    <w:rsid w:val="00741F59"/>
  </w:style>
  <w:style w:type="paragraph" w:customStyle="1" w:styleId="2BBDEEFFBBB14AADAD48C250DF8E1C51">
    <w:name w:val="2BBDEEFFBBB14AADAD48C250DF8E1C51"/>
    <w:rsid w:val="00741F59"/>
  </w:style>
  <w:style w:type="paragraph" w:customStyle="1" w:styleId="05B317F2355744D1BA263DC6D65D185A">
    <w:name w:val="05B317F2355744D1BA263DC6D65D185A"/>
    <w:rsid w:val="00741F59"/>
  </w:style>
  <w:style w:type="paragraph" w:customStyle="1" w:styleId="E5F5955CED0A4076839C218E8A89321E">
    <w:name w:val="E5F5955CED0A4076839C218E8A89321E"/>
    <w:rsid w:val="00741F59"/>
  </w:style>
  <w:style w:type="paragraph" w:customStyle="1" w:styleId="2982EF28B6F84F5FB43FE8E34182F802">
    <w:name w:val="2982EF28B6F84F5FB43FE8E34182F802"/>
    <w:rsid w:val="00A92AB8"/>
  </w:style>
  <w:style w:type="paragraph" w:customStyle="1" w:styleId="2DEF77118CA84DEBB0AEA0AC9A8B30EA">
    <w:name w:val="2DEF77118CA84DEBB0AEA0AC9A8B30EA"/>
    <w:rsid w:val="00A92AB8"/>
  </w:style>
  <w:style w:type="paragraph" w:customStyle="1" w:styleId="6CF23D73C486417FBDFA6431A04D5B30">
    <w:name w:val="6CF23D73C486417FBDFA6431A04D5B30"/>
    <w:rsid w:val="00A92AB8"/>
  </w:style>
  <w:style w:type="paragraph" w:customStyle="1" w:styleId="735FFE574FBC406EBE0BABBC3FC74C19">
    <w:name w:val="735FFE574FBC406EBE0BABBC3FC74C19"/>
    <w:rsid w:val="00A92AB8"/>
  </w:style>
  <w:style w:type="character" w:styleId="TextodoEspaoReservado">
    <w:name w:val="Placeholder Text"/>
    <w:basedOn w:val="Fontepargpadro"/>
    <w:uiPriority w:val="99"/>
    <w:semiHidden/>
    <w:rsid w:val="00A92AB8"/>
    <w:rPr>
      <w:color w:val="3B3838" w:themeColor="background2" w:themeShade="40"/>
    </w:rPr>
  </w:style>
  <w:style w:type="paragraph" w:customStyle="1" w:styleId="93A30ACF122B4BB2965A362C276B1CAF">
    <w:name w:val="93A30ACF122B4BB2965A362C276B1CAF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35FFE574FBC406EBE0BABBC3FC74C191">
    <w:name w:val="735FFE574FBC406EBE0BABBC3FC74C19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C1FD2ECCF9498EB99BB55D3C55BE38">
    <w:name w:val="33C1FD2ECCF9498EB99BB55D3C55BE38"/>
    <w:rsid w:val="00A92AB8"/>
  </w:style>
  <w:style w:type="paragraph" w:customStyle="1" w:styleId="942AC92D552A42DB8953B9AE86986540">
    <w:name w:val="942AC92D552A42DB8953B9AE8698654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1">
    <w:name w:val="942AC92D552A42DB8953B9AE86986540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2">
    <w:name w:val="942AC92D552A42DB8953B9AE86986540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">
    <w:name w:val="7E59039B7B9D4B888B9EEBE8FA3597B6"/>
    <w:rsid w:val="00A92AB8"/>
  </w:style>
  <w:style w:type="paragraph" w:customStyle="1" w:styleId="942AC92D552A42DB8953B9AE869865403">
    <w:name w:val="942AC92D552A42DB8953B9AE86986540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1">
    <w:name w:val="7E59039B7B9D4B888B9EEBE8FA3597B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833F6F2A7F54038AEE2D5EEA1C4DF2A">
    <w:name w:val="5833F6F2A7F54038AEE2D5EEA1C4DF2A"/>
    <w:rsid w:val="00A92AB8"/>
  </w:style>
  <w:style w:type="paragraph" w:customStyle="1" w:styleId="C607153FD2874FDFB027C9CFCB5E209C">
    <w:name w:val="C607153FD2874FDFB027C9CFCB5E209C"/>
    <w:rsid w:val="00A92AB8"/>
  </w:style>
  <w:style w:type="paragraph" w:customStyle="1" w:styleId="1931096F529B4388B1B6A801B7D7BE3F">
    <w:name w:val="1931096F529B4388B1B6A801B7D7BE3F"/>
    <w:rsid w:val="00A92AB8"/>
  </w:style>
  <w:style w:type="paragraph" w:customStyle="1" w:styleId="C7CAE7C653054D5EAC3CA256A7803C75">
    <w:name w:val="C7CAE7C653054D5EAC3CA256A7803C75"/>
    <w:rsid w:val="00A92AB8"/>
  </w:style>
  <w:style w:type="paragraph" w:customStyle="1" w:styleId="EE009F600CB44B0AA960B4FF8F7FA9F1">
    <w:name w:val="EE009F600CB44B0AA960B4FF8F7FA9F1"/>
    <w:rsid w:val="00A92AB8"/>
  </w:style>
  <w:style w:type="paragraph" w:customStyle="1" w:styleId="EE009F600CB44B0AA960B4FF8F7FA9F11">
    <w:name w:val="EE009F600CB44B0AA960B4FF8F7FA9F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4">
    <w:name w:val="942AC92D552A42DB8953B9AE8698654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2">
    <w:name w:val="7E59039B7B9D4B888B9EEBE8FA3597B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">
    <w:name w:val="EE2B4A58589D4F4EA0A818EF54121081"/>
    <w:rsid w:val="00A92AB8"/>
  </w:style>
  <w:style w:type="paragraph" w:customStyle="1" w:styleId="457465AD6E9A464DB5399EF5730E94E1">
    <w:name w:val="457465AD6E9A464DB5399EF5730E94E1"/>
    <w:rsid w:val="00A92AB8"/>
  </w:style>
  <w:style w:type="paragraph" w:customStyle="1" w:styleId="6C34381B390446A39B710F57B06D85BC">
    <w:name w:val="6C34381B390446A39B710F57B06D85BC"/>
    <w:rsid w:val="00A92AB8"/>
  </w:style>
  <w:style w:type="paragraph" w:customStyle="1" w:styleId="EE009F600CB44B0AA960B4FF8F7FA9F12">
    <w:name w:val="EE009F600CB44B0AA960B4FF8F7FA9F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1">
    <w:name w:val="EE2B4A58589D4F4EA0A818EF5412108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">
    <w:name w:val="457465AD6E9A464DB5399EF5730E94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">
    <w:name w:val="6C34381B390446A39B710F57B06D85B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">
    <w:name w:val="80E738948BA74ED8A1CBF9AEA084B25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">
    <w:name w:val="3985849375224A089D4D5E7B64047821"/>
    <w:rsid w:val="00A92AB8"/>
  </w:style>
  <w:style w:type="paragraph" w:customStyle="1" w:styleId="C684EDF6278C4FC18909556CD3A75A86">
    <w:name w:val="C684EDF6278C4FC18909556CD3A75A86"/>
    <w:rsid w:val="00A92AB8"/>
  </w:style>
  <w:style w:type="paragraph" w:customStyle="1" w:styleId="C2A447D49F3B4B88B462FDD5AD5D2347">
    <w:name w:val="C2A447D49F3B4B88B462FDD5AD5D2347"/>
    <w:rsid w:val="00A92AB8"/>
  </w:style>
  <w:style w:type="paragraph" w:customStyle="1" w:styleId="386F6F8FD84447D48ADE46CB5A1784CB">
    <w:name w:val="386F6F8FD84447D48ADE46CB5A1784CB"/>
    <w:rsid w:val="00A92AB8"/>
  </w:style>
  <w:style w:type="paragraph" w:customStyle="1" w:styleId="956A2339229744DC8AEA18F66FE9467C">
    <w:name w:val="956A2339229744DC8AEA18F66FE9467C"/>
    <w:rsid w:val="00A92AB8"/>
  </w:style>
  <w:style w:type="paragraph" w:customStyle="1" w:styleId="5D2EC038F40A4116835FCC615574B027">
    <w:name w:val="5D2EC038F40A4116835FCC615574B027"/>
    <w:rsid w:val="00A92AB8"/>
  </w:style>
  <w:style w:type="paragraph" w:customStyle="1" w:styleId="1F31BC67BA7445B883A2886039BAFD4D">
    <w:name w:val="1F31BC67BA7445B883A2886039BAFD4D"/>
    <w:rsid w:val="00A92AB8"/>
  </w:style>
  <w:style w:type="paragraph" w:customStyle="1" w:styleId="ED76B2940F4B4B98A12E1445F11DBFE4">
    <w:name w:val="ED76B2940F4B4B98A12E1445F11DBFE4"/>
    <w:rsid w:val="00A92AB8"/>
  </w:style>
  <w:style w:type="paragraph" w:customStyle="1" w:styleId="619B26A6AAA049A1B8E890C9BD858306">
    <w:name w:val="619B26A6AAA049A1B8E890C9BD858306"/>
    <w:rsid w:val="00A92AB8"/>
  </w:style>
  <w:style w:type="paragraph" w:customStyle="1" w:styleId="335A284DB77341DCAEBF7500FCF10AD4">
    <w:name w:val="335A284DB77341DCAEBF7500FCF10AD4"/>
    <w:rsid w:val="00A92AB8"/>
  </w:style>
  <w:style w:type="paragraph" w:customStyle="1" w:styleId="BD1FA7722F6643CDA426727826FD3562">
    <w:name w:val="BD1FA7722F6643CDA426727826FD3562"/>
    <w:rsid w:val="00A92AB8"/>
  </w:style>
  <w:style w:type="paragraph" w:customStyle="1" w:styleId="101E1B1D1A2C40F484440AC7A222ABFE">
    <w:name w:val="101E1B1D1A2C40F484440AC7A222ABFE"/>
    <w:rsid w:val="00A92AB8"/>
  </w:style>
  <w:style w:type="paragraph" w:customStyle="1" w:styleId="277E3B52EC454FDC9C8EA80DF1D5E704">
    <w:name w:val="277E3B52EC454FDC9C8EA80DF1D5E7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">
    <w:name w:val="277E3B52EC454FDC9C8EA80DF1D5E70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">
    <w:name w:val="386F6F8FD84447D48ADE46CB5A1784CB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">
    <w:name w:val="3985849375224A089D4D5E7B640478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">
    <w:name w:val="C684EDF6278C4FC18909556CD3A75A8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">
    <w:name w:val="956A2339229744DC8AEA18F66FE9467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">
    <w:name w:val="5D2EC038F40A4116835FCC615574B02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">
    <w:name w:val="1F31BC67BA7445B883A2886039BAFD4D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">
    <w:name w:val="619B26A6AAA049A1B8E890C9BD85830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">
    <w:name w:val="ED76B2940F4B4B98A12E1445F11DBFE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2">
    <w:name w:val="457465AD6E9A464DB5399EF5730E94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2">
    <w:name w:val="6C34381B390446A39B710F57B06D85B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">
    <w:name w:val="335A284DB77341DCAEBF7500FCF10AD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">
    <w:name w:val="BD1FA7722F6643CDA426727826FD3562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1">
    <w:name w:val="80E738948BA74ED8A1CBF9AEA084B25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">
    <w:name w:val="101E1B1D1A2C40F484440AC7A222ABFE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2">
    <w:name w:val="277E3B52EC454FDC9C8EA80DF1D5E70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2">
    <w:name w:val="386F6F8FD84447D48ADE46CB5A1784CB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2">
    <w:name w:val="3985849375224A089D4D5E7B640478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2">
    <w:name w:val="C684EDF6278C4FC18909556CD3A75A8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2">
    <w:name w:val="956A2339229744DC8AEA18F66FE9467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2">
    <w:name w:val="5D2EC038F40A4116835FCC615574B02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2">
    <w:name w:val="1F31BC67BA7445B883A2886039BAFD4D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2">
    <w:name w:val="619B26A6AAA049A1B8E890C9BD85830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2">
    <w:name w:val="ED76B2940F4B4B98A12E1445F11DBFE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3">
    <w:name w:val="457465AD6E9A464DB5399EF5730E94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3">
    <w:name w:val="6C34381B390446A39B710F57B06D85B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2">
    <w:name w:val="335A284DB77341DCAEBF7500FCF10AD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2">
    <w:name w:val="BD1FA7722F6643CDA426727826FD3562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2">
    <w:name w:val="80E738948BA74ED8A1CBF9AEA084B25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2">
    <w:name w:val="101E1B1D1A2C40F484440AC7A222ABFE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3">
    <w:name w:val="277E3B52EC454FDC9C8EA80DF1D5E70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3">
    <w:name w:val="386F6F8FD84447D48ADE46CB5A1784CB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3">
    <w:name w:val="3985849375224A089D4D5E7B640478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3">
    <w:name w:val="C684EDF6278C4FC18909556CD3A75A8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3">
    <w:name w:val="956A2339229744DC8AEA18F66FE9467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3">
    <w:name w:val="5D2EC038F40A4116835FCC615574B02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3">
    <w:name w:val="1F31BC67BA7445B883A2886039BAFD4D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3">
    <w:name w:val="619B26A6AAA049A1B8E890C9BD85830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3">
    <w:name w:val="ED76B2940F4B4B98A12E1445F11DBFE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4">
    <w:name w:val="457465AD6E9A464DB5399EF5730E94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4">
    <w:name w:val="6C34381B390446A39B710F57B06D85B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3">
    <w:name w:val="335A284DB77341DCAEBF7500FCF10AD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3">
    <w:name w:val="BD1FA7722F6643CDA426727826FD3562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3">
    <w:name w:val="80E738948BA74ED8A1CBF9AEA084B25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3">
    <w:name w:val="101E1B1D1A2C40F484440AC7A222ABFE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4">
    <w:name w:val="277E3B52EC454FDC9C8EA80DF1D5E70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4">
    <w:name w:val="386F6F8FD84447D48ADE46CB5A1784CB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4">
    <w:name w:val="3985849375224A089D4D5E7B640478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4">
    <w:name w:val="C684EDF6278C4FC18909556CD3A75A8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4">
    <w:name w:val="956A2339229744DC8AEA18F66FE9467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4">
    <w:name w:val="5D2EC038F40A4116835FCC615574B02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4">
    <w:name w:val="1F31BC67BA7445B883A2886039BAFD4D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4">
    <w:name w:val="619B26A6AAA049A1B8E890C9BD85830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4">
    <w:name w:val="ED76B2940F4B4B98A12E1445F11DBFE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5">
    <w:name w:val="457465AD6E9A464DB5399EF5730E94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5">
    <w:name w:val="6C34381B390446A39B710F57B06D85B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4">
    <w:name w:val="335A284DB77341DCAEBF7500FCF10AD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4">
    <w:name w:val="BD1FA7722F6643CDA426727826FD3562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4">
    <w:name w:val="80E738948BA74ED8A1CBF9AEA084B25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4">
    <w:name w:val="101E1B1D1A2C40F484440AC7A222ABFE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5">
    <w:name w:val="277E3B52EC454FDC9C8EA80DF1D5E70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5">
    <w:name w:val="386F6F8FD84447D48ADE46CB5A1784CB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5">
    <w:name w:val="3985849375224A089D4D5E7B640478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5">
    <w:name w:val="C684EDF6278C4FC18909556CD3A75A8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5">
    <w:name w:val="956A2339229744DC8AEA18F66FE9467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5">
    <w:name w:val="5D2EC038F40A4116835FCC615574B027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5">
    <w:name w:val="1F31BC67BA7445B883A2886039BAFD4D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5">
    <w:name w:val="619B26A6AAA049A1B8E890C9BD85830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5">
    <w:name w:val="ED76B2940F4B4B98A12E1445F11DBFE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6">
    <w:name w:val="457465AD6E9A464DB5399EF5730E94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6">
    <w:name w:val="6C34381B390446A39B710F57B06D85B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5">
    <w:name w:val="335A284DB77341DCAEBF7500FCF10AD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5">
    <w:name w:val="BD1FA7722F6643CDA426727826FD3562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5">
    <w:name w:val="101E1B1D1A2C40F484440AC7A222ABFE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6">
    <w:name w:val="277E3B52EC454FDC9C8EA80DF1D5E70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6">
    <w:name w:val="386F6F8FD84447D48ADE46CB5A1784CB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6">
    <w:name w:val="3985849375224A089D4D5E7B640478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6">
    <w:name w:val="C684EDF6278C4FC18909556CD3A75A8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6">
    <w:name w:val="956A2339229744DC8AEA18F66FE9467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6">
    <w:name w:val="5D2EC038F40A4116835FCC615574B027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6">
    <w:name w:val="1F31BC67BA7445B883A2886039BAFD4D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6">
    <w:name w:val="619B26A6AAA049A1B8E890C9BD85830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6">
    <w:name w:val="ED76B2940F4B4B98A12E1445F11DBFE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7">
    <w:name w:val="457465AD6E9A464DB5399EF5730E94E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7">
    <w:name w:val="6C34381B390446A39B710F57B06D85B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6">
    <w:name w:val="335A284DB77341DCAEBF7500FCF10AD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6">
    <w:name w:val="BD1FA7722F6643CDA426727826FD3562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92AB8"/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paragraph" w:customStyle="1" w:styleId="101E1B1D1A2C40F484440AC7A222ABFE6">
    <w:name w:val="101E1B1D1A2C40F484440AC7A222ABFE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7">
    <w:name w:val="277E3B52EC454FDC9C8EA80DF1D5E70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7">
    <w:name w:val="386F6F8FD84447D48ADE46CB5A1784CB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7">
    <w:name w:val="3985849375224A089D4D5E7B6404782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7">
    <w:name w:val="C684EDF6278C4FC18909556CD3A75A8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7">
    <w:name w:val="956A2339229744DC8AEA18F66FE9467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7">
    <w:name w:val="5D2EC038F40A4116835FCC615574B027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7">
    <w:name w:val="1F31BC67BA7445B883A2886039BAFD4D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7">
    <w:name w:val="619B26A6AAA049A1B8E890C9BD85830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7">
    <w:name w:val="ED76B2940F4B4B98A12E1445F11DBFE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8">
    <w:name w:val="457465AD6E9A464DB5399EF5730E94E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8">
    <w:name w:val="6C34381B390446A39B710F57B06D85B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7">
    <w:name w:val="335A284DB77341DCAEBF7500FCF10AD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7">
    <w:name w:val="BD1FA7722F6643CDA426727826FD3562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styleId="MquinadeescreverHTML">
    <w:name w:val="HTML Typewriter"/>
    <w:basedOn w:val="Fontepargpadro"/>
    <w:uiPriority w:val="99"/>
    <w:semiHidden/>
    <w:unhideWhenUsed/>
    <w:rsid w:val="00A92AB8"/>
    <w:rPr>
      <w:rFonts w:ascii="Consolas" w:hAnsi="Consolas"/>
      <w:sz w:val="22"/>
      <w:szCs w:val="20"/>
    </w:rPr>
  </w:style>
  <w:style w:type="paragraph" w:customStyle="1" w:styleId="101E1B1D1A2C40F484440AC7A222ABFE7">
    <w:name w:val="101E1B1D1A2C40F484440AC7A222ABFE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8">
    <w:name w:val="277E3B52EC454FDC9C8EA80DF1D5E70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8">
    <w:name w:val="386F6F8FD84447D48ADE46CB5A1784CB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8">
    <w:name w:val="3985849375224A089D4D5E7B6404782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8">
    <w:name w:val="C684EDF6278C4FC18909556CD3A75A8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8">
    <w:name w:val="956A2339229744DC8AEA18F66FE9467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8">
    <w:name w:val="5D2EC038F40A4116835FCC615574B027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8">
    <w:name w:val="1F31BC67BA7445B883A2886039BAFD4D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8">
    <w:name w:val="619B26A6AAA049A1B8E890C9BD85830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8">
    <w:name w:val="ED76B2940F4B4B98A12E1445F11DBFE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9">
    <w:name w:val="457465AD6E9A464DB5399EF5730E94E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9">
    <w:name w:val="6C34381B390446A39B710F57B06D85B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8">
    <w:name w:val="335A284DB77341DCAEBF7500FCF10AD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8">
    <w:name w:val="BD1FA7722F6643CDA426727826FD3562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itaoIntensa">
    <w:name w:val="Intense Quote"/>
    <w:basedOn w:val="Normal"/>
    <w:next w:val="Normal"/>
    <w:link w:val="CitaoIntensaChar"/>
    <w:uiPriority w:val="30"/>
    <w:unhideWhenUsed/>
    <w:qFormat/>
    <w:rsid w:val="00A92AB8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 w:line="288" w:lineRule="auto"/>
      <w:ind w:left="864" w:right="864"/>
      <w:jc w:val="center"/>
    </w:pPr>
    <w:rPr>
      <w:rFonts w:eastAsiaTheme="minorHAnsi"/>
      <w:i/>
      <w:iCs/>
      <w:color w:val="2E74B5" w:themeColor="accent1" w:themeShade="BF"/>
      <w:lang w:val="pt-PT" w:eastAsia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92AB8"/>
    <w:rPr>
      <w:rFonts w:eastAsiaTheme="minorHAnsi"/>
      <w:i/>
      <w:iCs/>
      <w:color w:val="2E74B5" w:themeColor="accent1" w:themeShade="BF"/>
      <w:lang w:val="pt-PT" w:eastAsia="en-US"/>
    </w:rPr>
  </w:style>
  <w:style w:type="paragraph" w:customStyle="1" w:styleId="101E1B1D1A2C40F484440AC7A222ABFE8">
    <w:name w:val="101E1B1D1A2C40F484440AC7A222ABFE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9">
    <w:name w:val="277E3B52EC454FDC9C8EA80DF1D5E70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9">
    <w:name w:val="386F6F8FD84447D48ADE46CB5A1784CB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9">
    <w:name w:val="3985849375224A089D4D5E7B6404782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9">
    <w:name w:val="C684EDF6278C4FC18909556CD3A75A8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9">
    <w:name w:val="956A2339229744DC8AEA18F66FE9467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9">
    <w:name w:val="619B26A6AAA049A1B8E890C9BD85830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9">
    <w:name w:val="ED76B2940F4B4B98A12E1445F11DBFE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0">
    <w:name w:val="457465AD6E9A464DB5399EF5730E94E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0">
    <w:name w:val="6C34381B390446A39B710F57B06D85B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9">
    <w:name w:val="335A284DB77341DCAEBF7500FCF10AD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9">
    <w:name w:val="BD1FA7722F6643CDA426727826FD3562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SombreamentoClaro">
    <w:name w:val="Light Shading"/>
    <w:basedOn w:val="Tabelanormal"/>
    <w:uiPriority w:val="60"/>
    <w:semiHidden/>
    <w:unhideWhenUsed/>
    <w:rsid w:val="00A92AB8"/>
    <w:pPr>
      <w:spacing w:after="0" w:line="240" w:lineRule="auto"/>
    </w:pPr>
    <w:rPr>
      <w:rFonts w:eastAsiaTheme="minorHAnsi"/>
      <w:color w:val="000000" w:themeColor="text1" w:themeShade="BF"/>
      <w:lang w:val="pt-PT" w:eastAsia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01E1B1D1A2C40F484440AC7A222ABFE9">
    <w:name w:val="101E1B1D1A2C40F484440AC7A222ABFE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0">
    <w:name w:val="277E3B52EC454FDC9C8EA80DF1D5E70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0">
    <w:name w:val="386F6F8FD84447D48ADE46CB5A1784CB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0">
    <w:name w:val="3985849375224A089D4D5E7B6404782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0">
    <w:name w:val="C684EDF6278C4FC18909556CD3A75A8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0">
    <w:name w:val="956A2339229744DC8AEA18F66FE9467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9">
    <w:name w:val="5D2EC038F40A4116835FCC615574B027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9">
    <w:name w:val="1F31BC67BA7445B883A2886039BAFD4D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0">
    <w:name w:val="619B26A6AAA049A1B8E890C9BD85830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0">
    <w:name w:val="ED76B2940F4B4B98A12E1445F11DBFE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1">
    <w:name w:val="457465AD6E9A464DB5399EF5730E94E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1">
    <w:name w:val="6C34381B390446A39B710F57B06D85B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0">
    <w:name w:val="335A284DB77341DCAEBF7500FCF10AD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0">
    <w:name w:val="BD1FA7722F6643CDA426727826FD3562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ommarcadores">
    <w:name w:val="List Bullet"/>
    <w:basedOn w:val="Normal"/>
    <w:uiPriority w:val="99"/>
    <w:semiHidden/>
    <w:unhideWhenUsed/>
    <w:rsid w:val="00A92AB8"/>
    <w:pPr>
      <w:numPr>
        <w:numId w:val="1"/>
      </w:numPr>
      <w:spacing w:after="200" w:line="288" w:lineRule="auto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0">
    <w:name w:val="101E1B1D1A2C40F484440AC7A222ABFE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1">
    <w:name w:val="277E3B52EC454FDC9C8EA80DF1D5E70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1">
    <w:name w:val="386F6F8FD84447D48ADE46CB5A1784CB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1">
    <w:name w:val="3985849375224A089D4D5E7B6404782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1">
    <w:name w:val="C684EDF6278C4FC18909556CD3A75A8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1">
    <w:name w:val="956A2339229744DC8AEA18F66FE9467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0">
    <w:name w:val="5D2EC038F40A4116835FCC615574B027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0">
    <w:name w:val="1F31BC67BA7445B883A2886039BAFD4D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1">
    <w:name w:val="619B26A6AAA049A1B8E890C9BD85830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1">
    <w:name w:val="ED76B2940F4B4B98A12E1445F11DBFE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2">
    <w:name w:val="457465AD6E9A464DB5399EF5730E94E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2">
    <w:name w:val="6C34381B390446A39B710F57B06D85B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1">
    <w:name w:val="335A284DB77341DCAEBF7500FCF10AD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1">
    <w:name w:val="BD1FA7722F6643CDA426727826FD356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PargrafodaLista">
    <w:name w:val="List Paragraph"/>
    <w:basedOn w:val="Normal"/>
    <w:uiPriority w:val="34"/>
    <w:unhideWhenUsed/>
    <w:qFormat/>
    <w:rsid w:val="00A92AB8"/>
    <w:pPr>
      <w:spacing w:after="200" w:line="288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1">
    <w:name w:val="101E1B1D1A2C40F484440AC7A222ABF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2">
    <w:name w:val="277E3B52EC454FDC9C8EA80DF1D5E70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2">
    <w:name w:val="386F6F8FD84447D48ADE46CB5A1784CB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2">
    <w:name w:val="3985849375224A089D4D5E7B6404782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2">
    <w:name w:val="C684EDF6278C4FC18909556CD3A75A8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2">
    <w:name w:val="956A2339229744DC8AEA18F66FE9467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1">
    <w:name w:val="5D2EC038F40A4116835FCC615574B027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1">
    <w:name w:val="1F31BC67BA7445B883A2886039BAFD4D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2">
    <w:name w:val="619B26A6AAA049A1B8E890C9BD85830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2">
    <w:name w:val="ED76B2940F4B4B98A12E1445F11DBFE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3">
    <w:name w:val="457465AD6E9A464DB5399EF5730E94E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3">
    <w:name w:val="6C34381B390446A39B710F57B06D85B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2">
    <w:name w:val="335A284DB77341DCAEBF7500FCF10AD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2">
    <w:name w:val="BD1FA7722F6643CDA426727826FD356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3">
    <w:name w:val="List Table 3"/>
    <w:basedOn w:val="Tabelanormal"/>
    <w:uiPriority w:val="48"/>
    <w:rsid w:val="00A92AB8"/>
    <w:pPr>
      <w:spacing w:after="0" w:line="240" w:lineRule="auto"/>
    </w:pPr>
    <w:rPr>
      <w:rFonts w:eastAsiaTheme="minorHAnsi"/>
      <w:color w:val="595959" w:themeColor="text1" w:themeTint="A6"/>
      <w:lang w:val="pt-PT" w:eastAsia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customStyle="1" w:styleId="101E1B1D1A2C40F484440AC7A222ABFE12">
    <w:name w:val="101E1B1D1A2C40F484440AC7A222ABF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3">
    <w:name w:val="277E3B52EC454FDC9C8EA80DF1D5E70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3">
    <w:name w:val="386F6F8FD84447D48ADE46CB5A1784CB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3">
    <w:name w:val="3985849375224A089D4D5E7B6404782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3">
    <w:name w:val="C684EDF6278C4FC18909556CD3A75A8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3">
    <w:name w:val="956A2339229744DC8AEA18F66FE9467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2">
    <w:name w:val="5D2EC038F40A4116835FCC615574B027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2">
    <w:name w:val="1F31BC67BA7445B883A2886039BAFD4D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3">
    <w:name w:val="619B26A6AAA049A1B8E890C9BD85830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3">
    <w:name w:val="ED76B2940F4B4B98A12E1445F11DBFE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4">
    <w:name w:val="457465AD6E9A464DB5399EF5730E94E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4">
    <w:name w:val="6C34381B390446A39B710F57B06D85B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3">
    <w:name w:val="335A284DB77341DCAEBF7500FCF10AD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3">
    <w:name w:val="BD1FA7722F6643CDA426727826FD356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5Escura-nfase1">
    <w:name w:val="List Table 5 Dark Accent 1"/>
    <w:basedOn w:val="Tabelanormal"/>
    <w:uiPriority w:val="50"/>
    <w:rsid w:val="00A92AB8"/>
    <w:pPr>
      <w:spacing w:after="0" w:line="240" w:lineRule="auto"/>
    </w:pPr>
    <w:rPr>
      <w:rFonts w:eastAsiaTheme="minorHAnsi"/>
      <w:color w:val="FFFFFF" w:themeColor="background1"/>
      <w:lang w:val="pt-PT" w:eastAsia="en-US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customStyle="1" w:styleId="101E1B1D1A2C40F484440AC7A222ABFE13">
    <w:name w:val="101E1B1D1A2C40F484440AC7A222ABF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">
    <w:name w:val="9F5E7131B56F4C4D9E9A795A61B77E7A"/>
    <w:rsid w:val="00A92AB8"/>
  </w:style>
  <w:style w:type="paragraph" w:customStyle="1" w:styleId="C446C3E791DE472DB86E9C552AE74E3F">
    <w:name w:val="C446C3E791DE472DB86E9C552AE74E3F"/>
    <w:rsid w:val="00A92AB8"/>
  </w:style>
  <w:style w:type="paragraph" w:customStyle="1" w:styleId="3EE2753AD7F84B4CB3C49BE1DACFE61F">
    <w:name w:val="3EE2753AD7F84B4CB3C49BE1DACFE61F"/>
    <w:rsid w:val="00A92AB8"/>
  </w:style>
  <w:style w:type="paragraph" w:customStyle="1" w:styleId="277E3B52EC454FDC9C8EA80DF1D5E70414">
    <w:name w:val="277E3B52EC454FDC9C8EA80DF1D5E70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4">
    <w:name w:val="386F6F8FD84447D48ADE46CB5A1784CB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4">
    <w:name w:val="3985849375224A089D4D5E7B6404782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4">
    <w:name w:val="C684EDF6278C4FC18909556CD3A75A86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4">
    <w:name w:val="956A2339229744DC8AEA18F66FE9467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3">
    <w:name w:val="5D2EC038F40A4116835FCC615574B027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3">
    <w:name w:val="1F31BC67BA7445B883A2886039BAFD4D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5">
    <w:name w:val="457465AD6E9A464DB5399EF5730E94E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5">
    <w:name w:val="6C34381B390446A39B710F57B06D85B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4">
    <w:name w:val="335A284DB77341DCAEBF7500FCF10AD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4">
    <w:name w:val="BD1FA7722F6643CDA426727826FD356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7Colorida-nfase2">
    <w:name w:val="List Table 7 Colorful Accent 2"/>
    <w:basedOn w:val="Tabelanormal"/>
    <w:uiPriority w:val="52"/>
    <w:rsid w:val="00A92AB8"/>
    <w:pPr>
      <w:spacing w:after="0" w:line="240" w:lineRule="auto"/>
    </w:pPr>
    <w:rPr>
      <w:rFonts w:eastAsiaTheme="minorHAnsi"/>
      <w:color w:val="C45911" w:themeColor="accent2" w:themeShade="BF"/>
      <w:lang w:val="pt-PT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101E1B1D1A2C40F484440AC7A222ABFE14">
    <w:name w:val="101E1B1D1A2C40F484440AC7A222ABF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1">
    <w:name w:val="9F5E7131B56F4C4D9E9A795A61B77E7A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1">
    <w:name w:val="C446C3E791DE472DB86E9C552AE74E3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7Colorida-nfase5">
    <w:name w:val="List Table 7 Colorful Accent 5"/>
    <w:basedOn w:val="Tabelanormal"/>
    <w:uiPriority w:val="52"/>
    <w:rsid w:val="00A92AB8"/>
    <w:pPr>
      <w:spacing w:after="0" w:line="240" w:lineRule="auto"/>
    </w:pPr>
    <w:rPr>
      <w:rFonts w:eastAsiaTheme="minorHAnsi"/>
      <w:color w:val="2F5496" w:themeColor="accent5" w:themeShade="BF"/>
      <w:lang w:val="pt-PT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3EE2753AD7F84B4CB3C49BE1DACFE61F1">
    <w:name w:val="3EE2753AD7F84B4CB3C49BE1DACFE61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A09DED011BB4854A60AFA560A28E22E">
    <w:name w:val="5A09DED011BB4854A60AFA560A28E22E"/>
    <w:rsid w:val="00A92AB8"/>
  </w:style>
  <w:style w:type="paragraph" w:customStyle="1" w:styleId="277E3B52EC454FDC9C8EA80DF1D5E70415">
    <w:name w:val="277E3B52EC454FDC9C8EA80DF1D5E70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5">
    <w:name w:val="386F6F8FD84447D48ADE46CB5A1784CB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5">
    <w:name w:val="3985849375224A089D4D5E7B6404782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5">
    <w:name w:val="C684EDF6278C4FC18909556CD3A75A86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5">
    <w:name w:val="956A2339229744DC8AEA18F66FE9467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4">
    <w:name w:val="5D2EC038F40A4116835FCC615574B027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4">
    <w:name w:val="1F31BC67BA7445B883A2886039BAFD4D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6">
    <w:name w:val="457465AD6E9A464DB5399EF5730E94E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6">
    <w:name w:val="6C34381B390446A39B710F57B06D85B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5">
    <w:name w:val="335A284DB77341DCAEBF7500FCF10AD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5">
    <w:name w:val="BD1FA7722F6643CDA426727826FD356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2">
    <w:name w:val="Medium Grid 2 Accent 2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101E1B1D1A2C40F484440AC7A222ABFE15">
    <w:name w:val="101E1B1D1A2C40F484440AC7A222ABF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2">
    <w:name w:val="9F5E7131B56F4C4D9E9A795A61B77E7A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2">
    <w:name w:val="C446C3E791DE472DB86E9C552AE74E3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6">
    <w:name w:val="Medium Grid 2 Accent 6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3EE2753AD7F84B4CB3C49BE1DACFE61F2">
    <w:name w:val="3EE2753AD7F84B4CB3C49BE1DACFE61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6">
    <w:name w:val="277E3B52EC454FDC9C8EA80DF1D5E70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6">
    <w:name w:val="386F6F8FD84447D48ADE46CB5A1784CB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6">
    <w:name w:val="3985849375224A089D4D5E7B6404782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6">
    <w:name w:val="C684EDF6278C4FC18909556CD3A75A86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6">
    <w:name w:val="956A2339229744DC8AEA18F66FE9467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5">
    <w:name w:val="5D2EC038F40A4116835FCC615574B027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5">
    <w:name w:val="1F31BC67BA7445B883A2886039BAFD4D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7">
    <w:name w:val="457465AD6E9A464DB5399EF5730E94E1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7">
    <w:name w:val="6C34381B390446A39B710F57B06D85BC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6">
    <w:name w:val="335A284DB77341DCAEBF7500FCF10AD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6">
    <w:name w:val="BD1FA7722F6643CDA426727826FD356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1-nfase6">
    <w:name w:val="Medium List 1 Accent 6"/>
    <w:basedOn w:val="Tabelanormal"/>
    <w:uiPriority w:val="65"/>
    <w:semiHidden/>
    <w:unhideWhenUsed/>
    <w:rsid w:val="00A92AB8"/>
    <w:pPr>
      <w:spacing w:after="0" w:line="240" w:lineRule="auto"/>
    </w:pPr>
    <w:rPr>
      <w:rFonts w:eastAsiaTheme="minorHAns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paragraph" w:customStyle="1" w:styleId="101E1B1D1A2C40F484440AC7A222ABFE16">
    <w:name w:val="101E1B1D1A2C40F484440AC7A222ABF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3">
    <w:name w:val="9F5E7131B56F4C4D9E9A795A61B77E7A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3">
    <w:name w:val="C446C3E791DE472DB86E9C552AE74E3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2-nfase3">
    <w:name w:val="Medium List 2 Accent 3"/>
    <w:basedOn w:val="Tabelanormal"/>
    <w:uiPriority w:val="66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3EE2753AD7F84B4CB3C49BE1DACFE61F3">
    <w:name w:val="3EE2753AD7F84B4CB3C49BE1DACFE61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F431B6DCFE494C1B81D3335734A44770">
    <w:name w:val="F431B6DCFE494C1B81D3335734A44770"/>
    <w:rsid w:val="00DB58BF"/>
  </w:style>
  <w:style w:type="paragraph" w:customStyle="1" w:styleId="E1438EFDBA1F452F8E1B62894F256449">
    <w:name w:val="E1438EFDBA1F452F8E1B62894F256449"/>
    <w:rsid w:val="00DB58BF"/>
  </w:style>
  <w:style w:type="paragraph" w:customStyle="1" w:styleId="5DB9691A98774EA3AF4584935A6C324E">
    <w:name w:val="5DB9691A98774EA3AF4584935A6C324E"/>
    <w:rsid w:val="00DB58BF"/>
  </w:style>
  <w:style w:type="paragraph" w:customStyle="1" w:styleId="531BA01B598040AABEFAEDFBF5452EF3">
    <w:name w:val="531BA01B598040AABEFAEDFBF5452EF3"/>
    <w:rsid w:val="00DB58BF"/>
  </w:style>
  <w:style w:type="paragraph" w:customStyle="1" w:styleId="DD530D5B248A44E1A9DEAC1D75924F56">
    <w:name w:val="DD530D5B248A44E1A9DEAC1D75924F56"/>
    <w:rsid w:val="00DB58BF"/>
  </w:style>
  <w:style w:type="paragraph" w:customStyle="1" w:styleId="406DD43406E84D9B978F902E481B5338">
    <w:name w:val="406DD43406E84D9B978F902E481B5338"/>
    <w:rsid w:val="00DB58BF"/>
  </w:style>
  <w:style w:type="paragraph" w:customStyle="1" w:styleId="6CF48D31E90F4CECBF05234D90DA6096">
    <w:name w:val="6CF48D31E90F4CECBF05234D90DA6096"/>
    <w:rsid w:val="00DB58BF"/>
  </w:style>
  <w:style w:type="paragraph" w:customStyle="1" w:styleId="1358B19E06794882955B7329A7F69EED">
    <w:name w:val="1358B19E06794882955B7329A7F69EED"/>
    <w:rsid w:val="007C7E1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Hardcover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D4AA10-B996-4440-A590-FA694B5991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3AD987-CCAD-4DA2-9B51-BFF19EE1B31E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3.xml><?xml version="1.0" encoding="utf-8"?>
<ds:datastoreItem xmlns:ds="http://schemas.openxmlformats.org/officeDocument/2006/customXml" ds:itemID="{129594C3-2117-4A2C-8C99-B55F5FA1B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309E8AB-B108-49C7-A1A6-FEB82439E7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comercial (design com faixas de vendas)</Template>
  <TotalTime>2</TotalTime>
  <Pages>5</Pages>
  <Words>430</Words>
  <Characters>2322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LUCAS D ELION CORREIA LIMEIRA</dc:creator>
  <cp:keywords/>
  <cp:lastModifiedBy>SANDRO AUGUSTO SILVA FERREIRA</cp:lastModifiedBy>
  <cp:revision>4</cp:revision>
  <cp:lastPrinted>2018-01-09T18:34:00Z</cp:lastPrinted>
  <dcterms:created xsi:type="dcterms:W3CDTF">2020-01-16T14:30:00Z</dcterms:created>
  <dcterms:modified xsi:type="dcterms:W3CDTF">2020-01-22T19:59:00Z</dcterms:modified>
  <cp:contentStatus>UNIVERSIDADE FEDERAL DO SUL DA BAHIA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