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4F345D" w:rsidRDefault="00E95E0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996F9E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F</w:t>
          </w:r>
          <w:r w:rsidR="004F345D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4F345D"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:rsidR="007A0103" w:rsidRPr="00505280" w:rsidRDefault="00505280" w:rsidP="00505280">
              <w:pPr>
                <w:spacing w:after="360" w:line="240" w:lineRule="auto"/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Edital Prosis 1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2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/2018 –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UFSB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: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Universidade Promotora de Saúde</w:t>
              </w:r>
            </w:p>
          </w:sdtContent>
        </w:sdt>
      </w:sdtContent>
    </w:sdt>
    <w:p w:rsidR="00070404" w:rsidRPr="00070404" w:rsidRDefault="00070404" w:rsidP="00070404">
      <w:pPr>
        <w:pStyle w:val="Ttulo2"/>
        <w:rPr>
          <w:rFonts w:eastAsia="MS Mincho"/>
          <w:color w:val="191919" w:themeColor="background2" w:themeShade="1A"/>
          <w:lang w:val="pt-BR"/>
        </w:rPr>
      </w:pPr>
      <w:r w:rsidRPr="00070404">
        <w:rPr>
          <w:rFonts w:eastAsia="MS Mincho"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1770"/>
        <w:gridCol w:w="7966"/>
      </w:tblGrid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070404">
                  <w:rPr>
                    <w:rFonts w:hint="eastAsia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070404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</w:tbl>
    <w:p w:rsidR="00070404" w:rsidRPr="00070404" w:rsidRDefault="00070404" w:rsidP="00070404">
      <w:pPr>
        <w:spacing w:after="160" w:line="259" w:lineRule="auto"/>
        <w:rPr>
          <w:rFonts w:ascii="Arial" w:hAnsi="Arial" w:cs="Arial"/>
          <w:b/>
          <w:color w:val="191919" w:themeColor="background2" w:themeShade="1A"/>
          <w:lang w:val="pt-BR"/>
        </w:rPr>
      </w:pPr>
    </w:p>
    <w:p w:rsidR="00070404" w:rsidRPr="004F345D" w:rsidRDefault="0050528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INFORMAÇÕES DA PROPOSTA</w:t>
      </w:r>
    </w:p>
    <w:tbl>
      <w:tblPr>
        <w:tblStyle w:val="TabeladeGrade4-nfase2"/>
        <w:tblW w:w="4723" w:type="pct"/>
        <w:jc w:val="center"/>
        <w:tblLook w:val="0400" w:firstRow="0" w:lastRow="0" w:firstColumn="0" w:lastColumn="0" w:noHBand="0" w:noVBand="1"/>
      </w:tblPr>
      <w:tblGrid>
        <w:gridCol w:w="4369"/>
        <w:gridCol w:w="2299"/>
        <w:gridCol w:w="2529"/>
      </w:tblGrid>
      <w:tr w:rsidR="005F699C" w:rsidRPr="00070404" w:rsidTr="00236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  <w:jc w:val="center"/>
        </w:trPr>
        <w:tc>
          <w:tcPr>
            <w:tcW w:w="2375" w:type="pct"/>
          </w:tcPr>
          <w:p w:rsidR="005F699C" w:rsidRPr="00070404" w:rsidRDefault="005F699C" w:rsidP="00236F87">
            <w:pPr>
              <w:pStyle w:val="Default"/>
              <w:jc w:val="center"/>
              <w:rPr>
                <w:rFonts w:asciiTheme="majorHAnsi" w:hAnsiTheme="majorHAnsi"/>
                <w:b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Período de realização</w:t>
            </w:r>
          </w:p>
        </w:tc>
        <w:tc>
          <w:tcPr>
            <w:tcW w:w="1250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 xml:space="preserve">Campus </w:t>
            </w:r>
          </w:p>
        </w:tc>
        <w:tc>
          <w:tcPr>
            <w:tcW w:w="1375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Nº de participantes</w:t>
            </w:r>
          </w:p>
        </w:tc>
      </w:tr>
      <w:tr w:rsidR="005F699C" w:rsidRPr="00070404" w:rsidTr="00236F87">
        <w:trPr>
          <w:trHeight w:val="352"/>
          <w:jc w:val="center"/>
        </w:trPr>
        <w:tc>
          <w:tcPr>
            <w:tcW w:w="2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250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</w:tr>
    </w:tbl>
    <w:p w:rsidR="00070404" w:rsidRPr="00070404" w:rsidRDefault="00070404" w:rsidP="00070404">
      <w:pPr>
        <w:pStyle w:val="PargrafodaLista"/>
        <w:spacing w:after="160" w:line="259" w:lineRule="auto"/>
        <w:ind w:left="-142"/>
        <w:rPr>
          <w:rFonts w:ascii="Arial" w:hAnsi="Arial" w:cs="Arial"/>
          <w:b/>
          <w:color w:val="191919" w:themeColor="background2" w:themeShade="1A"/>
        </w:rPr>
      </w:pPr>
    </w:p>
    <w:p w:rsidR="00070404" w:rsidRPr="004F345D" w:rsidRDefault="0048695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QUADRO 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>DE P</w:t>
      </w:r>
      <w:r>
        <w:rPr>
          <w:rFonts w:eastAsia="MS Mincho"/>
          <w:b/>
          <w:color w:val="191919" w:themeColor="background2" w:themeShade="1A"/>
          <w:lang w:val="pt-BR"/>
        </w:rPr>
        <w:t>RODUTOS E SERVIÇOS CONTRATADOS</w:t>
      </w:r>
      <w:r w:rsidR="00674027">
        <w:rPr>
          <w:rFonts w:eastAsia="MS Mincho"/>
          <w:b/>
          <w:color w:val="191919" w:themeColor="background2" w:themeShade="1A"/>
          <w:lang w:val="pt-BR"/>
        </w:rPr>
        <w:t>/ADQUIRIDOS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830"/>
        <w:gridCol w:w="1431"/>
        <w:gridCol w:w="1944"/>
      </w:tblGrid>
      <w:tr w:rsidR="005F699C" w:rsidTr="005F699C">
        <w:tc>
          <w:tcPr>
            <w:tcW w:w="562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Nº</w:t>
            </w:r>
          </w:p>
        </w:tc>
        <w:tc>
          <w:tcPr>
            <w:tcW w:w="3969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P</w:t>
            </w:r>
            <w:r w:rsidR="005F699C">
              <w:rPr>
                <w:color w:val="191919" w:themeColor="background2" w:themeShade="1A"/>
              </w:rPr>
              <w:t>rodutos/Serviços</w:t>
            </w:r>
            <w:r w:rsidR="00674027">
              <w:rPr>
                <w:color w:val="191919" w:themeColor="background2" w:themeShade="1A"/>
              </w:rPr>
              <w:t xml:space="preserve"> *</w:t>
            </w:r>
          </w:p>
        </w:tc>
        <w:tc>
          <w:tcPr>
            <w:tcW w:w="1830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proofErr w:type="spellStart"/>
            <w:r>
              <w:rPr>
                <w:color w:val="191919" w:themeColor="background2" w:themeShade="1A"/>
              </w:rPr>
              <w:t>Q</w:t>
            </w:r>
            <w:r w:rsidR="005F699C">
              <w:rPr>
                <w:color w:val="191919" w:themeColor="background2" w:themeShade="1A"/>
              </w:rPr>
              <w:t>uant</w:t>
            </w:r>
            <w:proofErr w:type="spellEnd"/>
            <w:r w:rsidR="005F699C">
              <w:rPr>
                <w:color w:val="191919" w:themeColor="background2" w:themeShade="1A"/>
              </w:rPr>
              <w:t>.</w:t>
            </w:r>
          </w:p>
        </w:tc>
        <w:tc>
          <w:tcPr>
            <w:tcW w:w="1431" w:type="dxa"/>
            <w:shd w:val="clear" w:color="auto" w:fill="F8F8F8" w:themeFill="background2"/>
          </w:tcPr>
          <w:p w:rsidR="00486950" w:rsidRDefault="005F699C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Valor</w:t>
            </w:r>
          </w:p>
        </w:tc>
        <w:tc>
          <w:tcPr>
            <w:tcW w:w="1944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OBS</w:t>
            </w:r>
            <w:r w:rsidR="00674027">
              <w:rPr>
                <w:color w:val="191919" w:themeColor="background2" w:themeShade="1A"/>
              </w:rPr>
              <w:t>.</w:t>
            </w: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EC7AE9">
        <w:tc>
          <w:tcPr>
            <w:tcW w:w="7792" w:type="dxa"/>
            <w:gridSpan w:val="4"/>
          </w:tcPr>
          <w:p w:rsidR="005F699C" w:rsidRDefault="005F699C" w:rsidP="005F699C">
            <w:pPr>
              <w:jc w:val="right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Custo final:</w:t>
            </w:r>
          </w:p>
        </w:tc>
        <w:tc>
          <w:tcPr>
            <w:tcW w:w="1944" w:type="dxa"/>
          </w:tcPr>
          <w:p w:rsidR="005F699C" w:rsidRDefault="005F699C" w:rsidP="00070404">
            <w:pPr>
              <w:rPr>
                <w:color w:val="191919" w:themeColor="background2" w:themeShade="1A"/>
              </w:rPr>
            </w:pPr>
          </w:p>
        </w:tc>
      </w:tr>
    </w:tbl>
    <w:p w:rsidR="00486950" w:rsidRPr="00674027" w:rsidRDefault="00674027" w:rsidP="00674027">
      <w:pPr>
        <w:rPr>
          <w:color w:val="191919" w:themeColor="background2" w:themeShade="1A"/>
        </w:rPr>
      </w:pPr>
      <w:r w:rsidRPr="00674027">
        <w:rPr>
          <w:color w:val="191919" w:themeColor="background2" w:themeShade="1A"/>
        </w:rPr>
        <w:t>*</w:t>
      </w:r>
      <w:r>
        <w:rPr>
          <w:color w:val="191919" w:themeColor="background2" w:themeShade="1A"/>
        </w:rPr>
        <w:t xml:space="preserve"> </w:t>
      </w:r>
      <w:r w:rsidRPr="00674027">
        <w:rPr>
          <w:color w:val="191919" w:themeColor="background2" w:themeShade="1A"/>
        </w:rPr>
        <w:t>Todos os produtos/serviços listados devem ser comprovados nos quadros abaixo</w:t>
      </w:r>
      <w:r w:rsidR="00505280">
        <w:rPr>
          <w:color w:val="191919" w:themeColor="background2" w:themeShade="1A"/>
        </w:rPr>
        <w:t>.</w:t>
      </w:r>
    </w:p>
    <w:p w:rsidR="00070404" w:rsidRPr="004F345D" w:rsidRDefault="002671DC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COMPROVANTE 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DE </w:t>
      </w:r>
      <w:r>
        <w:rPr>
          <w:rFonts w:eastAsia="MS Mincho"/>
          <w:b/>
          <w:color w:val="191919" w:themeColor="background2" w:themeShade="1A"/>
          <w:lang w:val="pt-BR"/>
        </w:rPr>
        <w:t>GASTOS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 – NOTAS FISCAIS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95E06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674027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91746246"/>
                <w:showingPlcHdr/>
                <w:picture/>
              </w:sdtPr>
              <w:sdtEndPr/>
              <w:sdtContent>
                <w:r w:rsidR="00674027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4F54E8A3" wp14:editId="076D92BB">
                      <wp:extent cx="1475926" cy="1133886"/>
                      <wp:effectExtent l="0" t="0" r="0" b="9525"/>
                      <wp:docPr id="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665777488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8754315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t xml:space="preserve">COMPROVANTE DE GASTOS </w:t>
      </w:r>
      <w:r w:rsidR="00674027">
        <w:rPr>
          <w:rFonts w:eastAsia="MS Mincho"/>
          <w:b/>
          <w:color w:val="191919" w:themeColor="background2" w:themeShade="1A"/>
          <w:lang w:val="pt-BR"/>
        </w:rPr>
        <w:t>- DECLARAÇÕES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95E06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82449715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539495803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233771089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9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lastRenderedPageBreak/>
        <w:t>LISTAS DE PRESENÇA (QUANDO HOUVER)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 xml:space="preserve">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070404" w:rsidRDefault="00E95E06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281041385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0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02097959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IMAGENS DA EXECUÇÃO EVENTO/PROJETO/ATIVIDADE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95E06" w:rsidP="00610B4F">
            <w:pPr>
              <w:spacing w:after="160"/>
              <w:jc w:val="center"/>
              <w:rPr>
                <w:color w:val="191919" w:themeColor="background2" w:themeShade="1A"/>
                <w:lang w:val="pt-BR"/>
              </w:rPr>
            </w:pPr>
            <w:sdt>
              <w:sdtPr>
                <w:rPr>
                  <w:color w:val="191919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1965740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43551559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722717565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6228389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385634892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3980191"/>
                <w:showingPlcHdr/>
                <w:picture/>
              </w:sdtPr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bookmarkStart w:id="0" w:name="_GoBack"/>
        <w:bookmarkEnd w:id="0"/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70404" w:rsidRPr="00070404" w:rsidRDefault="00674027" w:rsidP="005F699C">
                <w:pPr>
                  <w:jc w:val="both"/>
                  <w:rPr>
                    <w:color w:val="191919" w:themeColor="background2" w:themeShade="1A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</w:sdtContent>
          </w:sdt>
        </w:tc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70404" w:rsidRPr="00070404" w:rsidRDefault="00674027" w:rsidP="005F699C">
                <w:pPr>
                  <w:rPr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</w:sdtContent>
          </w:sdt>
        </w:tc>
      </w:tr>
    </w:tbl>
    <w:p w:rsidR="00236F87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i/>
          <w:color w:val="0D0D0D" w:themeColor="text1" w:themeTint="F2"/>
        </w:rPr>
      </w:pPr>
    </w:p>
    <w:p w:rsidR="005F699C" w:rsidRPr="00D169A4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i/>
          <w:color w:val="0D0D0D" w:themeColor="text1" w:themeTint="F2"/>
        </w:rPr>
        <w:t>__________________, ______de _____________de 2018.</w:t>
      </w:r>
    </w:p>
    <w:p w:rsidR="005F699C" w:rsidRPr="00D169A4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_________________________________________________</w:t>
      </w:r>
    </w:p>
    <w:p w:rsidR="002D381A" w:rsidRPr="00236F87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Assinatura do/a estudante</w:t>
      </w:r>
      <w:r>
        <w:rPr>
          <w:rFonts w:asciiTheme="majorHAnsi" w:hAnsiTheme="majorHAnsi" w:cs="Arial"/>
          <w:color w:val="0D0D0D" w:themeColor="text1" w:themeTint="F2"/>
        </w:rPr>
        <w:t xml:space="preserve"> proponente</w:t>
      </w:r>
    </w:p>
    <w:sectPr w:rsidR="002D381A" w:rsidRPr="00236F87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E06" w:rsidRDefault="00E95E06">
      <w:pPr>
        <w:spacing w:after="0" w:line="240" w:lineRule="auto"/>
      </w:pPr>
      <w:r>
        <w:separator/>
      </w:r>
    </w:p>
  </w:endnote>
  <w:endnote w:type="continuationSeparator" w:id="0">
    <w:p w:rsidR="00E95E06" w:rsidRDefault="00E9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E06" w:rsidRDefault="00E95E06">
      <w:pPr>
        <w:spacing w:after="0" w:line="240" w:lineRule="auto"/>
      </w:pPr>
      <w:r>
        <w:separator/>
      </w:r>
    </w:p>
  </w:footnote>
  <w:footnote w:type="continuationSeparator" w:id="0">
    <w:p w:rsidR="00E95E06" w:rsidRDefault="00E9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2D381A" w:rsidRPr="003D0FBD" w:rsidTr="00614CF3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2D381A" w:rsidRPr="00EB7EAB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BC754DFA08F64C87986E715A3B4923E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2D381A" w:rsidRPr="00EB7EAB" w:rsidRDefault="002D381A" w:rsidP="002D381A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505280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0F7B18" w:rsidRPr="00505280" w:rsidRDefault="000F7B18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2D381A" w:rsidRPr="003D0FBD" w:rsidRDefault="002D381A" w:rsidP="002D381A"/>
      </w:tc>
      <w:tc>
        <w:tcPr>
          <w:tcW w:w="142" w:type="dxa"/>
          <w:shd w:val="clear" w:color="auto" w:fill="B2B2B2" w:themeFill="accent2"/>
          <w:vAlign w:val="center"/>
        </w:tcPr>
        <w:p w:rsidR="002D381A" w:rsidRPr="003D0FBD" w:rsidRDefault="002D381A" w:rsidP="002D381A"/>
      </w:tc>
      <w:tc>
        <w:tcPr>
          <w:tcW w:w="1024" w:type="dxa"/>
          <w:shd w:val="clear" w:color="auto" w:fill="002878"/>
          <w:vAlign w:val="center"/>
        </w:tcPr>
        <w:p w:rsidR="002D381A" w:rsidRPr="003D0FBD" w:rsidRDefault="002D381A" w:rsidP="002D381A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1BB6471F" wp14:editId="3AD31DE5">
                <wp:simplePos x="0" y="0"/>
                <wp:positionH relativeFrom="column">
                  <wp:posOffset>62865</wp:posOffset>
                </wp:positionH>
                <wp:positionV relativeFrom="paragraph">
                  <wp:posOffset>-635</wp:posOffset>
                </wp:positionV>
                <wp:extent cx="537210" cy="518795"/>
                <wp:effectExtent l="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488A"/>
    <w:rsid w:val="000D0599"/>
    <w:rsid w:val="000D2A4E"/>
    <w:rsid w:val="000F7B18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36F87"/>
    <w:rsid w:val="002671DC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B7198"/>
    <w:rsid w:val="003D0FBD"/>
    <w:rsid w:val="003F654F"/>
    <w:rsid w:val="003F737D"/>
    <w:rsid w:val="00401E15"/>
    <w:rsid w:val="0048078F"/>
    <w:rsid w:val="00480808"/>
    <w:rsid w:val="00486950"/>
    <w:rsid w:val="00490087"/>
    <w:rsid w:val="004B493C"/>
    <w:rsid w:val="004B5284"/>
    <w:rsid w:val="004C7B11"/>
    <w:rsid w:val="004D4877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F41CC"/>
    <w:rsid w:val="005F699C"/>
    <w:rsid w:val="00643682"/>
    <w:rsid w:val="006515E8"/>
    <w:rsid w:val="006632C7"/>
    <w:rsid w:val="00674027"/>
    <w:rsid w:val="006F1118"/>
    <w:rsid w:val="00741FDE"/>
    <w:rsid w:val="007A0103"/>
    <w:rsid w:val="007B1616"/>
    <w:rsid w:val="007C5C41"/>
    <w:rsid w:val="008252A8"/>
    <w:rsid w:val="00826CD7"/>
    <w:rsid w:val="008347EF"/>
    <w:rsid w:val="008A1F8F"/>
    <w:rsid w:val="00925F5D"/>
    <w:rsid w:val="009356DD"/>
    <w:rsid w:val="00946252"/>
    <w:rsid w:val="0098300D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128DA"/>
    <w:rsid w:val="00B14FCB"/>
    <w:rsid w:val="00B30F62"/>
    <w:rsid w:val="00B419AD"/>
    <w:rsid w:val="00B8163C"/>
    <w:rsid w:val="00B9569D"/>
    <w:rsid w:val="00BA04CC"/>
    <w:rsid w:val="00BF473C"/>
    <w:rsid w:val="00C364C7"/>
    <w:rsid w:val="00C43D00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32E1"/>
    <w:rsid w:val="00E54D41"/>
    <w:rsid w:val="00E63256"/>
    <w:rsid w:val="00E83BA4"/>
    <w:rsid w:val="00E95E06"/>
    <w:rsid w:val="00EB1088"/>
    <w:rsid w:val="00EB7100"/>
    <w:rsid w:val="00EB7EAB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54DFA08F64C87986E715A3B4923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D2A6C-986F-4CE5-A9C1-B665AD638958}"/>
      </w:docPartPr>
      <w:docPartBody>
        <w:p w:rsidR="004A4591" w:rsidRDefault="00D63448" w:rsidP="00D63448">
          <w:pPr>
            <w:pStyle w:val="BC754DFA08F64C87986E715A3B4923ED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3763DF"/>
    <w:rsid w:val="003D69AF"/>
    <w:rsid w:val="0047662B"/>
    <w:rsid w:val="004A4591"/>
    <w:rsid w:val="004E4B61"/>
    <w:rsid w:val="004E72E4"/>
    <w:rsid w:val="00623014"/>
    <w:rsid w:val="00665F6D"/>
    <w:rsid w:val="006E7C50"/>
    <w:rsid w:val="00741F59"/>
    <w:rsid w:val="00783B2C"/>
    <w:rsid w:val="008943E2"/>
    <w:rsid w:val="008B5DCB"/>
    <w:rsid w:val="00961E09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5017C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0A1463F0-0E93-4D5E-B559-E723A4AF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50</TotalTime>
  <Pages>2</Pages>
  <Words>182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11</cp:revision>
  <cp:lastPrinted>2018-01-09T18:34:00Z</cp:lastPrinted>
  <dcterms:created xsi:type="dcterms:W3CDTF">2018-07-06T13:38:00Z</dcterms:created>
  <dcterms:modified xsi:type="dcterms:W3CDTF">2018-08-06T17:29:00Z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