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FBD76F" w14:textId="77777777" w:rsidR="00121FE7" w:rsidRPr="009C1BF5" w:rsidRDefault="009C1BF5" w:rsidP="00D04EE0">
      <w:pPr>
        <w:pStyle w:val="Ttulo2"/>
        <w:jc w:val="center"/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</w:pPr>
      <w:r w:rsidRPr="009C1BF5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 xml:space="preserve">ANEXO </w:t>
      </w:r>
      <w:r w:rsidR="00D04EE0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VI</w:t>
      </w:r>
      <w:r w:rsidRPr="009C1BF5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 xml:space="preserve"> </w:t>
      </w:r>
      <w:r w:rsidR="00975AB4" w:rsidRPr="009C1BF5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 xml:space="preserve">- </w:t>
      </w:r>
      <w:r w:rsidRPr="009C1BF5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RELATÓRIO DE ATIVIDADES</w:t>
      </w:r>
    </w:p>
    <w:p w14:paraId="4E84AA32" w14:textId="77777777" w:rsidR="00975AB4" w:rsidRPr="00975AB4" w:rsidRDefault="00D04EE0" w:rsidP="00D04EE0">
      <w:pPr>
        <w:jc w:val="center"/>
        <w:rPr>
          <w:rFonts w:ascii="Century Gothic" w:hAnsi="Century Gothic"/>
          <w:lang w:val="pt-BR"/>
        </w:rPr>
      </w:pPr>
      <w:r>
        <w:rPr>
          <w:rFonts w:ascii="Century Gothic" w:hAnsi="Century Gothic"/>
          <w:lang w:val="pt-BR"/>
        </w:rPr>
        <w:t xml:space="preserve">Edital </w:t>
      </w:r>
      <w:proofErr w:type="spellStart"/>
      <w:r>
        <w:rPr>
          <w:rFonts w:ascii="Century Gothic" w:hAnsi="Century Gothic"/>
          <w:lang w:val="pt-BR"/>
        </w:rPr>
        <w:t>Proaf</w:t>
      </w:r>
      <w:proofErr w:type="spellEnd"/>
      <w:r>
        <w:rPr>
          <w:rFonts w:ascii="Century Gothic" w:hAnsi="Century Gothic"/>
          <w:lang w:val="pt-BR"/>
        </w:rPr>
        <w:t xml:space="preserve"> 17</w:t>
      </w:r>
      <w:r w:rsidR="00975AB4" w:rsidRPr="009C1BF5">
        <w:rPr>
          <w:rFonts w:ascii="Century Gothic" w:hAnsi="Century Gothic"/>
          <w:lang w:val="pt-BR"/>
        </w:rPr>
        <w:t xml:space="preserve">/2023 – UFSB: </w:t>
      </w:r>
      <w:r>
        <w:rPr>
          <w:rFonts w:ascii="Century Gothic" w:hAnsi="Century Gothic"/>
          <w:lang w:val="pt-BR"/>
        </w:rPr>
        <w:t>Lugar de Diversidade</w:t>
      </w:r>
    </w:p>
    <w:p w14:paraId="52821728" w14:textId="77777777" w:rsidR="00070404" w:rsidRPr="00975AB4" w:rsidRDefault="00070404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IDENTIFICAÇÃO</w:t>
      </w:r>
    </w:p>
    <w:tbl>
      <w:tblPr>
        <w:tblStyle w:val="TabeladeGrade4-nfase2"/>
        <w:tblW w:w="5169" w:type="pct"/>
        <w:tblInd w:w="-147" w:type="dxa"/>
        <w:tblLook w:val="0400" w:firstRow="0" w:lastRow="0" w:firstColumn="0" w:lastColumn="0" w:noHBand="0" w:noVBand="1"/>
      </w:tblPr>
      <w:tblGrid>
        <w:gridCol w:w="2128"/>
        <w:gridCol w:w="7937"/>
      </w:tblGrid>
      <w:tr w:rsidR="00070404" w:rsidRPr="00975AB4" w14:paraId="14879DEB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63BF2EF3" w14:textId="77777777" w:rsidR="00070404" w:rsidRPr="00975AB4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  <w:t>Nome</w:t>
            </w:r>
          </w:p>
        </w:tc>
        <w:tc>
          <w:tcPr>
            <w:tcW w:w="3943" w:type="pct"/>
          </w:tcPr>
          <w:p w14:paraId="3878FCD1" w14:textId="77777777" w:rsidR="00070404" w:rsidRPr="00975AB4" w:rsidRDefault="00070404" w:rsidP="00610B4F">
            <w:pPr>
              <w:pStyle w:val="Textoalinhad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975AB4" w14:paraId="7918DC78" w14:textId="77777777" w:rsidTr="00275DF5">
        <w:trPr>
          <w:trHeight w:val="288"/>
        </w:trPr>
        <w:tc>
          <w:tcPr>
            <w:tcW w:w="1057" w:type="pct"/>
          </w:tcPr>
          <w:p w14:paraId="31C1F87E" w14:textId="77777777" w:rsidR="00070404" w:rsidRPr="00975AB4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3943" w:type="pct"/>
          </w:tcPr>
          <w:p w14:paraId="7966D57C" w14:textId="77777777" w:rsidR="00070404" w:rsidRPr="00975AB4" w:rsidRDefault="00070404" w:rsidP="00610B4F">
            <w:pPr>
              <w:pStyle w:val="Textoalinhad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975AB4" w14:paraId="2A898EDD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49CEF37C" w14:textId="77777777" w:rsidR="00070404" w:rsidRPr="00975AB4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3943" w:type="pct"/>
          </w:tcPr>
          <w:p w14:paraId="235FBAAF" w14:textId="77777777" w:rsidR="00070404" w:rsidRPr="00975AB4" w:rsidRDefault="00070404" w:rsidP="00610B4F">
            <w:pPr>
              <w:pStyle w:val="Textoalinhad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975AB4" w14:paraId="21BBF9A4" w14:textId="77777777" w:rsidTr="00275DF5">
        <w:trPr>
          <w:trHeight w:val="288"/>
        </w:trPr>
        <w:tc>
          <w:tcPr>
            <w:tcW w:w="1057" w:type="pct"/>
          </w:tcPr>
          <w:p w14:paraId="7A3A6C1A" w14:textId="77777777" w:rsidR="00070404" w:rsidRPr="00975AB4" w:rsidRDefault="00070404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  <w:t>Telefone</w:t>
            </w:r>
          </w:p>
        </w:tc>
        <w:tc>
          <w:tcPr>
            <w:tcW w:w="3943" w:type="pct"/>
          </w:tcPr>
          <w:p w14:paraId="2E522E03" w14:textId="77777777" w:rsidR="00070404" w:rsidRPr="00975AB4" w:rsidRDefault="00070404" w:rsidP="00610B4F">
            <w:pPr>
              <w:pStyle w:val="Textoalinhad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</w:p>
        </w:tc>
      </w:tr>
      <w:tr w:rsidR="00070404" w:rsidRPr="00975AB4" w14:paraId="5A56611B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1057" w:type="pct"/>
          </w:tcPr>
          <w:p w14:paraId="4364C62B" w14:textId="77777777" w:rsidR="00070404" w:rsidRPr="00975AB4" w:rsidRDefault="00275DF5" w:rsidP="00610B4F">
            <w:pPr>
              <w:pStyle w:val="Ttul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  <w:lang w:val="pt-BR"/>
              </w:rPr>
              <w:t>Proposta executada</w:t>
            </w:r>
          </w:p>
        </w:tc>
        <w:tc>
          <w:tcPr>
            <w:tcW w:w="3943" w:type="pct"/>
          </w:tcPr>
          <w:p w14:paraId="0C13454D" w14:textId="77777777" w:rsidR="00070404" w:rsidRPr="00975AB4" w:rsidRDefault="00070404" w:rsidP="00610B4F">
            <w:pPr>
              <w:pStyle w:val="Textoalinhadoesquerda"/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</w:pPr>
          </w:p>
        </w:tc>
      </w:tr>
    </w:tbl>
    <w:p w14:paraId="3ED8233F" w14:textId="77777777" w:rsidR="00070404" w:rsidRPr="00975AB4" w:rsidRDefault="00070404" w:rsidP="00070404">
      <w:pPr>
        <w:spacing w:after="160" w:line="259" w:lineRule="auto"/>
        <w:rPr>
          <w:rFonts w:ascii="Century Gothic" w:hAnsi="Century Gothic" w:cs="Arial"/>
          <w:b/>
          <w:color w:val="191919" w:themeColor="background2" w:themeShade="1A"/>
          <w:lang w:val="pt-BR"/>
        </w:rPr>
      </w:pPr>
    </w:p>
    <w:p w14:paraId="04CD0AF2" w14:textId="77777777" w:rsidR="00070404" w:rsidRPr="00975AB4" w:rsidRDefault="0047783B" w:rsidP="00070404">
      <w:pPr>
        <w:pStyle w:val="Ttulo2"/>
        <w:rPr>
          <w:rFonts w:ascii="Century Gothic" w:eastAsia="MS Mincho" w:hAnsi="Century Gothic"/>
          <w:b/>
          <w:color w:val="auto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auto"/>
          <w:sz w:val="22"/>
          <w:szCs w:val="22"/>
          <w:lang w:val="pt-BR"/>
        </w:rPr>
        <w:t>PROGRAMAÇÃO DO EVENTO</w:t>
      </w:r>
    </w:p>
    <w:tbl>
      <w:tblPr>
        <w:tblStyle w:val="TabeladeGrade4-nfase2"/>
        <w:tblW w:w="5168" w:type="pct"/>
        <w:jc w:val="center"/>
        <w:tblLook w:val="0400" w:firstRow="0" w:lastRow="0" w:firstColumn="0" w:lastColumn="0" w:noHBand="0" w:noVBand="1"/>
      </w:tblPr>
      <w:tblGrid>
        <w:gridCol w:w="4869"/>
        <w:gridCol w:w="1161"/>
        <w:gridCol w:w="1161"/>
        <w:gridCol w:w="2872"/>
      </w:tblGrid>
      <w:tr w:rsidR="00E227C4" w:rsidRPr="00975AB4" w14:paraId="0BF94BB2" w14:textId="77777777" w:rsidTr="00275D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  <w:jc w:val="center"/>
        </w:trPr>
        <w:tc>
          <w:tcPr>
            <w:tcW w:w="2419" w:type="pct"/>
          </w:tcPr>
          <w:p w14:paraId="49299E56" w14:textId="77777777" w:rsidR="008478B6" w:rsidRPr="00975AB4" w:rsidRDefault="008478B6" w:rsidP="00236F87">
            <w:pPr>
              <w:pStyle w:val="Default"/>
              <w:jc w:val="center"/>
              <w:rPr>
                <w:rFonts w:ascii="Century Gothic" w:hAnsi="Century Gothic"/>
                <w:b/>
                <w:color w:val="auto"/>
                <w:sz w:val="22"/>
                <w:szCs w:val="22"/>
              </w:rPr>
            </w:pPr>
            <w:r w:rsidRPr="00975AB4">
              <w:rPr>
                <w:rFonts w:ascii="Century Gothic" w:hAnsi="Century Gothic"/>
                <w:color w:val="auto"/>
                <w:sz w:val="22"/>
                <w:szCs w:val="22"/>
              </w:rPr>
              <w:t>Datas de realização</w:t>
            </w:r>
          </w:p>
        </w:tc>
        <w:tc>
          <w:tcPr>
            <w:tcW w:w="577" w:type="pct"/>
          </w:tcPr>
          <w:p w14:paraId="5CAC1A77" w14:textId="77777777" w:rsidR="00E227C4" w:rsidRPr="00975AB4" w:rsidRDefault="00E227C4" w:rsidP="00486950">
            <w:pPr>
              <w:pStyle w:val="Default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975AB4">
              <w:rPr>
                <w:rFonts w:ascii="Century Gothic" w:hAnsi="Century Gothic"/>
                <w:color w:val="auto"/>
                <w:sz w:val="22"/>
                <w:szCs w:val="22"/>
              </w:rPr>
              <w:t>Horários</w:t>
            </w:r>
          </w:p>
        </w:tc>
        <w:tc>
          <w:tcPr>
            <w:tcW w:w="577" w:type="pct"/>
          </w:tcPr>
          <w:p w14:paraId="51801D2C" w14:textId="77777777" w:rsidR="00E227C4" w:rsidRPr="00975AB4" w:rsidRDefault="00E227C4" w:rsidP="00486950">
            <w:pPr>
              <w:pStyle w:val="Default"/>
              <w:jc w:val="center"/>
              <w:rPr>
                <w:rFonts w:ascii="Century Gothic" w:hAnsi="Century Gothic"/>
                <w:color w:val="auto"/>
                <w:sz w:val="22"/>
                <w:szCs w:val="22"/>
              </w:rPr>
            </w:pPr>
            <w:r w:rsidRPr="00975AB4">
              <w:rPr>
                <w:rFonts w:ascii="Century Gothic" w:hAnsi="Century Gothic"/>
                <w:color w:val="auto"/>
                <w:sz w:val="22"/>
                <w:szCs w:val="22"/>
              </w:rPr>
              <w:t>Campus</w:t>
            </w:r>
          </w:p>
        </w:tc>
        <w:tc>
          <w:tcPr>
            <w:tcW w:w="1427" w:type="pct"/>
          </w:tcPr>
          <w:p w14:paraId="3AEC07F0" w14:textId="77777777" w:rsidR="00E227C4" w:rsidRPr="00975AB4" w:rsidRDefault="00E227C4" w:rsidP="00486950">
            <w:pPr>
              <w:pStyle w:val="Default"/>
              <w:jc w:val="center"/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  <w:sz w:val="22"/>
                <w:szCs w:val="22"/>
              </w:rPr>
              <w:t>Nº de participantes</w:t>
            </w:r>
          </w:p>
        </w:tc>
      </w:tr>
      <w:tr w:rsidR="00E227C4" w:rsidRPr="00975AB4" w14:paraId="2DBEBBC6" w14:textId="77777777" w:rsidTr="00275DF5">
        <w:trPr>
          <w:trHeight w:val="370"/>
          <w:jc w:val="center"/>
        </w:trPr>
        <w:tc>
          <w:tcPr>
            <w:tcW w:w="2419" w:type="pct"/>
          </w:tcPr>
          <w:p w14:paraId="75D9A668" w14:textId="77777777" w:rsidR="00E227C4" w:rsidRPr="00975AB4" w:rsidRDefault="00E227C4" w:rsidP="00610B4F">
            <w:pPr>
              <w:pStyle w:val="Default"/>
              <w:jc w:val="center"/>
              <w:rPr>
                <w:rFonts w:ascii="Century Gothic" w:hAnsi="Century Gothic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577" w:type="pct"/>
          </w:tcPr>
          <w:p w14:paraId="39D1CD35" w14:textId="77777777" w:rsidR="00E227C4" w:rsidRPr="00975AB4" w:rsidRDefault="00E227C4" w:rsidP="00610B4F">
            <w:pPr>
              <w:pStyle w:val="Default"/>
              <w:jc w:val="center"/>
              <w:rPr>
                <w:rFonts w:ascii="Century Gothic" w:hAnsi="Century Gothic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577" w:type="pct"/>
          </w:tcPr>
          <w:p w14:paraId="40BA339C" w14:textId="77777777" w:rsidR="00E227C4" w:rsidRPr="00975AB4" w:rsidRDefault="00E227C4" w:rsidP="00610B4F">
            <w:pPr>
              <w:pStyle w:val="Default"/>
              <w:jc w:val="center"/>
              <w:rPr>
                <w:rFonts w:ascii="Century Gothic" w:hAnsi="Century Gothic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  <w:tc>
          <w:tcPr>
            <w:tcW w:w="1427" w:type="pct"/>
          </w:tcPr>
          <w:p w14:paraId="425ABAD8" w14:textId="77777777" w:rsidR="00E227C4" w:rsidRPr="00975AB4" w:rsidRDefault="00E227C4" w:rsidP="00610B4F">
            <w:pPr>
              <w:pStyle w:val="Default"/>
              <w:jc w:val="center"/>
              <w:rPr>
                <w:rFonts w:ascii="Century Gothic" w:hAnsi="Century Gothic"/>
                <w:snapToGrid w:val="0"/>
                <w:color w:val="191919" w:themeColor="background2" w:themeShade="1A"/>
                <w:sz w:val="22"/>
                <w:szCs w:val="22"/>
              </w:rPr>
            </w:pPr>
          </w:p>
        </w:tc>
      </w:tr>
    </w:tbl>
    <w:p w14:paraId="09366377" w14:textId="77777777" w:rsidR="000A0682" w:rsidRDefault="000A0682" w:rsidP="00070404">
      <w:pPr>
        <w:pStyle w:val="Ttulo2"/>
        <w:rPr>
          <w:rFonts w:ascii="Century Gothic" w:eastAsiaTheme="minorHAnsi" w:hAnsi="Century Gothic" w:cs="Arial"/>
          <w:b/>
          <w:color w:val="191919" w:themeColor="background2" w:themeShade="1A"/>
          <w:sz w:val="22"/>
          <w:szCs w:val="22"/>
        </w:rPr>
      </w:pPr>
    </w:p>
    <w:p w14:paraId="0692791E" w14:textId="77777777" w:rsidR="00C1465D" w:rsidRPr="00C1465D" w:rsidRDefault="00C1465D" w:rsidP="00C1465D"/>
    <w:p w14:paraId="3C3D1FCF" w14:textId="77777777" w:rsidR="00070404" w:rsidRPr="00975AB4" w:rsidRDefault="00115AFC" w:rsidP="00070404">
      <w:pPr>
        <w:pStyle w:val="Ttulo2"/>
        <w:rPr>
          <w:rFonts w:ascii="Century Gothic" w:hAnsi="Century Gothic"/>
          <w:b/>
          <w:color w:val="FF0000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 xml:space="preserve">LISTAS DE PRESENÇA* </w:t>
      </w:r>
      <w:bookmarkStart w:id="0" w:name="_GoBack"/>
      <w:bookmarkEnd w:id="0"/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975AB4" w14:paraId="3A92DDE7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0FFA0C9D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06C2904C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1265BFE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67A41BCD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1DCB837B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37FD0C4" w14:textId="77777777" w:rsidR="000A0682" w:rsidRPr="00975AB4" w:rsidRDefault="000A0682" w:rsidP="000A0682">
            <w:pPr>
              <w:spacing w:after="160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978A2D3" w14:textId="77777777" w:rsidR="000A0682" w:rsidRPr="00975AB4" w:rsidRDefault="000A0682" w:rsidP="000A0682">
            <w:pPr>
              <w:spacing w:after="160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40B7EA0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68059145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38A2F968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5F46CF7D" w14:textId="77777777" w:rsidR="00070404" w:rsidRPr="00975AB4" w:rsidRDefault="00070404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  <w:r w:rsidRPr="00975AB4">
              <w:rPr>
                <w:rFonts w:ascii="Century Gothic" w:hAnsi="Century Gothic"/>
                <w:color w:val="191919" w:themeColor="background2" w:themeShade="1A"/>
              </w:rPr>
              <w:t xml:space="preserve"> </w:t>
            </w:r>
            <w:r w:rsidR="003B7198" w:rsidRPr="00975AB4">
              <w:rPr>
                <w:rFonts w:ascii="Century Gothic" w:hAnsi="Century Gothic"/>
                <w:color w:val="191919" w:themeColor="background2" w:themeShade="1A"/>
              </w:rPr>
              <w:t xml:space="preserve">  </w:t>
            </w:r>
          </w:p>
        </w:tc>
      </w:tr>
    </w:tbl>
    <w:p w14:paraId="2F57CB8C" w14:textId="77777777" w:rsidR="00C1465D" w:rsidRDefault="00C1465D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22"/>
          <w:szCs w:val="22"/>
        </w:rPr>
      </w:pPr>
    </w:p>
    <w:p w14:paraId="56289186" w14:textId="77777777" w:rsidR="00070404" w:rsidRPr="00975AB4" w:rsidRDefault="00674027" w:rsidP="00070404">
      <w:pPr>
        <w:pStyle w:val="Ttulo2"/>
        <w:rPr>
          <w:rFonts w:ascii="Century Gothic" w:hAnsi="Century Gothic"/>
          <w:b/>
          <w:color w:val="191919" w:themeColor="background2" w:themeShade="1A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IMAGENS DA EXECUÇÃO EVENTO/PROJETO/ATIVIDADE</w:t>
      </w:r>
      <w:r w:rsidR="00275DF5"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 xml:space="preserve"> </w:t>
      </w:r>
    </w:p>
    <w:tbl>
      <w:tblPr>
        <w:tblStyle w:val="TabeladeGrade1Claro-nfase6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070404" w:rsidRPr="00975AB4" w14:paraId="09D114B0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6D63AF72" w14:textId="77777777" w:rsidR="000A0682" w:rsidRPr="00975AB4" w:rsidRDefault="000A0682" w:rsidP="000A0682">
            <w:pPr>
              <w:spacing w:after="160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44EAC97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93FE036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2898323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10789196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C75DFFC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511EC51A" w14:textId="77777777" w:rsidR="000A0682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47C4858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4EF01FE6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6D04A2C7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65E59F88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35260C55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0FB3F040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051472CA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C8450F3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B226280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129BBD0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69170961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33CFC0F4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442A2E00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21339C48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53FF274F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7E93E187" w14:textId="77777777" w:rsidR="00C1465D" w:rsidRDefault="00C1465D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0A400476" w14:textId="77777777" w:rsidR="00C1465D" w:rsidRPr="00975AB4" w:rsidRDefault="00C1465D" w:rsidP="00C1465D">
            <w:pPr>
              <w:spacing w:after="160"/>
              <w:rPr>
                <w:rFonts w:ascii="Century Gothic" w:hAnsi="Century Gothic"/>
                <w:color w:val="191919" w:themeColor="background2" w:themeShade="1A"/>
              </w:rPr>
            </w:pPr>
          </w:p>
          <w:p w14:paraId="54F7E5A1" w14:textId="77777777" w:rsidR="000A0682" w:rsidRPr="00975AB4" w:rsidRDefault="000A0682" w:rsidP="000A0682">
            <w:pPr>
              <w:spacing w:after="160"/>
              <w:rPr>
                <w:rFonts w:ascii="Century Gothic" w:hAnsi="Century Gothic"/>
                <w:color w:val="191919" w:themeColor="background2" w:themeShade="1A"/>
              </w:rPr>
            </w:pPr>
          </w:p>
          <w:p w14:paraId="45312542" w14:textId="77777777" w:rsidR="000A0682" w:rsidRPr="00975AB4" w:rsidRDefault="000A0682" w:rsidP="00610B4F">
            <w:pPr>
              <w:spacing w:after="160"/>
              <w:jc w:val="center"/>
              <w:rPr>
                <w:rFonts w:ascii="Century Gothic" w:hAnsi="Century Gothic"/>
                <w:color w:val="191919" w:themeColor="background2" w:themeShade="1A"/>
              </w:rPr>
            </w:pPr>
          </w:p>
          <w:p w14:paraId="096F31AB" w14:textId="77777777" w:rsidR="000A0682" w:rsidRPr="00975AB4" w:rsidRDefault="000A0682" w:rsidP="000A0682">
            <w:pPr>
              <w:spacing w:after="160"/>
              <w:rPr>
                <w:rFonts w:ascii="Century Gothic" w:hAnsi="Century Gothic"/>
                <w:color w:val="191919" w:themeColor="background2" w:themeShade="1A"/>
                <w:lang w:val="pt-BR"/>
              </w:rPr>
            </w:pPr>
          </w:p>
        </w:tc>
      </w:tr>
    </w:tbl>
    <w:p w14:paraId="351353D1" w14:textId="77777777" w:rsidR="00C1465D" w:rsidRDefault="00C1465D" w:rsidP="00C1465D">
      <w:pPr>
        <w:rPr>
          <w:lang w:val="pt-BR"/>
        </w:rPr>
      </w:pPr>
    </w:p>
    <w:p w14:paraId="41835563" w14:textId="77777777" w:rsidR="00C1465D" w:rsidRPr="00C1465D" w:rsidRDefault="00C1465D" w:rsidP="00C1465D">
      <w:pPr>
        <w:rPr>
          <w:lang w:val="pt-BR"/>
        </w:rPr>
      </w:pPr>
    </w:p>
    <w:p w14:paraId="666F9659" w14:textId="77777777" w:rsidR="00070404" w:rsidRPr="00975AB4" w:rsidRDefault="00674027" w:rsidP="00070404">
      <w:pPr>
        <w:pStyle w:val="Ttulo2"/>
        <w:rPr>
          <w:rFonts w:ascii="Century Gothic" w:hAnsi="Century Gothic"/>
          <w:b/>
          <w:color w:val="191919" w:themeColor="background2" w:themeShade="1A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RELATÓRIO DESCRITIVO DO EVENTO/PROJETO/ATIVIDADE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975AB4" w14:paraId="1B700A2E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</w:rPr>
              <w:id w:val="2096206248"/>
              <w:placeholder>
                <w:docPart w:val="245228D519C84443854D1B43A0A1EB54"/>
              </w:placeholder>
            </w:sdtPr>
            <w:sdtEndPr/>
            <w:sdtContent>
              <w:p w14:paraId="61E7B6F0" w14:textId="77777777" w:rsidR="000A0682" w:rsidRPr="00975AB4" w:rsidRDefault="00674027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  <w:r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DESCRIÇÃO DA EXECUÇÃO, DESDOBRAMENTOS, IDENTIFICAÇÃO DE DIF</w:t>
                </w:r>
                <w:r w:rsidR="005F699C"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ICULDADES, RESULTADOS OBTIDOS.</w:t>
                </w:r>
              </w:p>
              <w:p w14:paraId="1161F087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75552EA0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5FEAAA2E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488FA2DE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4967F7AA" w14:textId="77777777" w:rsidR="000A0682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34950681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54276338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06164BD1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206736B1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32A9ECC2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3BEC9AC1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7EF9B481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4C8EA343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171A187C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5F2A0A09" w14:textId="77777777" w:rsidR="00C1465D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6ACFF5ED" w14:textId="77777777" w:rsidR="00C1465D" w:rsidRPr="00975AB4" w:rsidRDefault="00C1465D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471A6C33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5BB5B7F8" w14:textId="77777777" w:rsidR="000A0682" w:rsidRPr="00975AB4" w:rsidRDefault="000A0682" w:rsidP="005F699C">
                <w:pPr>
                  <w:jc w:val="both"/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655F7DF5" w14:textId="77777777" w:rsidR="00070404" w:rsidRPr="00975AB4" w:rsidRDefault="006B3FF5" w:rsidP="005F699C">
                <w:pPr>
                  <w:jc w:val="both"/>
                  <w:rPr>
                    <w:rFonts w:ascii="Century Gothic" w:hAnsi="Century Gothic"/>
                    <w:color w:val="191919" w:themeColor="background2" w:themeShade="1A"/>
                  </w:rPr>
                </w:pPr>
              </w:p>
            </w:sdtContent>
          </w:sdt>
        </w:tc>
      </w:tr>
    </w:tbl>
    <w:p w14:paraId="344348F3" w14:textId="77777777" w:rsidR="00236F87" w:rsidRDefault="00236F87" w:rsidP="00070404">
      <w:pPr>
        <w:pStyle w:val="Ttulo2"/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</w:pPr>
    </w:p>
    <w:p w14:paraId="14525BA3" w14:textId="77777777" w:rsidR="00C1465D" w:rsidRPr="00C1465D" w:rsidRDefault="00C1465D" w:rsidP="00C1465D">
      <w:pPr>
        <w:rPr>
          <w:lang w:val="pt-BR"/>
        </w:rPr>
      </w:pPr>
    </w:p>
    <w:p w14:paraId="36922906" w14:textId="77777777" w:rsidR="00070404" w:rsidRPr="00975AB4" w:rsidRDefault="00070404" w:rsidP="00070404">
      <w:pPr>
        <w:pStyle w:val="Ttulo2"/>
        <w:rPr>
          <w:rFonts w:ascii="Century Gothic" w:hAnsi="Century Gothic"/>
          <w:b/>
          <w:color w:val="191919" w:themeColor="background2" w:themeShade="1A"/>
          <w:sz w:val="22"/>
          <w:szCs w:val="22"/>
          <w:lang w:val="pt-BR"/>
        </w:rPr>
      </w:pPr>
      <w:r w:rsidRPr="00975AB4">
        <w:rPr>
          <w:rFonts w:ascii="Century Gothic" w:eastAsia="MS Mincho" w:hAnsi="Century Gothic"/>
          <w:b/>
          <w:color w:val="191919" w:themeColor="background2" w:themeShade="1A"/>
          <w:sz w:val="22"/>
          <w:szCs w:val="22"/>
          <w:lang w:val="pt-BR"/>
        </w:rPr>
        <w:t>OBSERVAÇÕES</w:t>
      </w:r>
    </w:p>
    <w:tbl>
      <w:tblPr>
        <w:tblStyle w:val="TabeladeGrade1Claro-nfase6"/>
        <w:tblW w:w="5000" w:type="pct"/>
        <w:tblLook w:val="04A0" w:firstRow="1" w:lastRow="0" w:firstColumn="1" w:lastColumn="0" w:noHBand="0" w:noVBand="1"/>
      </w:tblPr>
      <w:tblGrid>
        <w:gridCol w:w="9736"/>
      </w:tblGrid>
      <w:tr w:rsidR="00070404" w:rsidRPr="00975AB4" w14:paraId="391BEBE3" w14:textId="77777777" w:rsidTr="000704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="Century Gothic" w:hAnsi="Century Gothic"/>
                <w:color w:val="191919" w:themeColor="background2" w:themeShade="1A"/>
              </w:rPr>
              <w:id w:val="-19784255"/>
              <w:placeholder>
                <w:docPart w:val="6D8A902365034AB48664667FFCD46873"/>
              </w:placeholder>
            </w:sdtPr>
            <w:sdtEndPr/>
            <w:sdtContent>
              <w:p w14:paraId="203C967C" w14:textId="77777777" w:rsidR="000A0682" w:rsidRPr="00975AB4" w:rsidRDefault="00674027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  <w:r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SUGESTÕES, RECLAMAÇOES, ID</w:t>
                </w:r>
                <w:r w:rsidR="005F699C"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E</w:t>
                </w:r>
                <w:r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IAS, PONTUAÇÕES AC</w:t>
                </w:r>
                <w:r w:rsidR="005F699C" w:rsidRPr="00975AB4"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  <w:t>ERCA DA ATIVIDADE E/OU EDITAL, DENTRE OUTROS.</w:t>
                </w:r>
              </w:p>
              <w:p w14:paraId="4F65DB94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11A59004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1792955D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6D78D531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4F97B2C9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09B297C6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237536BC" w14:textId="77777777" w:rsidR="000A0682" w:rsidRPr="00975AB4" w:rsidRDefault="000A0682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  <w:p w14:paraId="62C19FCA" w14:textId="77777777" w:rsidR="00070404" w:rsidRPr="00975AB4" w:rsidRDefault="006B3FF5" w:rsidP="005F699C">
                <w:pPr>
                  <w:rPr>
                    <w:rFonts w:ascii="Century Gothic" w:hAnsi="Century Gothic"/>
                    <w:b w:val="0"/>
                    <w:color w:val="191919" w:themeColor="background2" w:themeShade="1A"/>
                  </w:rPr>
                </w:pPr>
              </w:p>
            </w:sdtContent>
          </w:sdt>
        </w:tc>
      </w:tr>
    </w:tbl>
    <w:p w14:paraId="7F3545B1" w14:textId="77777777" w:rsidR="00236F87" w:rsidRPr="00975AB4" w:rsidRDefault="00236F87" w:rsidP="005F699C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i/>
          <w:color w:val="0D0D0D" w:themeColor="text1" w:themeTint="F2"/>
        </w:rPr>
      </w:pPr>
    </w:p>
    <w:p w14:paraId="39BF9C86" w14:textId="77777777" w:rsidR="005F699C" w:rsidRPr="00975AB4" w:rsidRDefault="005F699C" w:rsidP="005F699C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</w:rPr>
      </w:pPr>
      <w:r w:rsidRPr="00975AB4">
        <w:rPr>
          <w:rFonts w:ascii="Century Gothic" w:hAnsi="Century Gothic" w:cs="Arial"/>
          <w:color w:val="0D0D0D" w:themeColor="text1" w:themeTint="F2"/>
        </w:rPr>
        <w:t>________________</w:t>
      </w:r>
      <w:r w:rsidR="00AB2DE2" w:rsidRPr="00975AB4">
        <w:rPr>
          <w:rFonts w:ascii="Century Gothic" w:hAnsi="Century Gothic" w:cs="Arial"/>
          <w:color w:val="0D0D0D" w:themeColor="text1" w:themeTint="F2"/>
        </w:rPr>
        <w:t>__, ______de _____________de 2023</w:t>
      </w:r>
      <w:r w:rsidRPr="00975AB4">
        <w:rPr>
          <w:rFonts w:ascii="Century Gothic" w:hAnsi="Century Gothic" w:cs="Arial"/>
          <w:i/>
          <w:color w:val="0D0D0D" w:themeColor="text1" w:themeTint="F2"/>
        </w:rPr>
        <w:t>.</w:t>
      </w:r>
    </w:p>
    <w:p w14:paraId="06E49906" w14:textId="77777777" w:rsidR="005F699C" w:rsidRPr="00975AB4" w:rsidRDefault="005F699C" w:rsidP="005F699C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</w:rPr>
      </w:pPr>
      <w:r w:rsidRPr="00975AB4">
        <w:rPr>
          <w:rFonts w:ascii="Century Gothic" w:hAnsi="Century Gothic" w:cs="Arial"/>
          <w:color w:val="0D0D0D" w:themeColor="text1" w:themeTint="F2"/>
        </w:rPr>
        <w:t>_________________________________________________</w:t>
      </w:r>
    </w:p>
    <w:p w14:paraId="0ACF3494" w14:textId="77777777" w:rsidR="002D381A" w:rsidRPr="00975AB4" w:rsidRDefault="005F699C" w:rsidP="00236F87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</w:rPr>
      </w:pPr>
      <w:r w:rsidRPr="00975AB4">
        <w:rPr>
          <w:rFonts w:ascii="Century Gothic" w:hAnsi="Century Gothic" w:cs="Arial"/>
          <w:color w:val="0D0D0D" w:themeColor="text1" w:themeTint="F2"/>
        </w:rPr>
        <w:lastRenderedPageBreak/>
        <w:t xml:space="preserve">Assinatura </w:t>
      </w:r>
      <w:r w:rsidR="000A0682" w:rsidRPr="00975AB4">
        <w:rPr>
          <w:rFonts w:ascii="Century Gothic" w:hAnsi="Century Gothic" w:cs="Arial"/>
          <w:color w:val="0D0D0D" w:themeColor="text1" w:themeTint="F2"/>
        </w:rPr>
        <w:t>do/a es</w:t>
      </w:r>
      <w:r w:rsidRPr="00975AB4">
        <w:rPr>
          <w:rFonts w:ascii="Century Gothic" w:hAnsi="Century Gothic" w:cs="Arial"/>
          <w:color w:val="0D0D0D" w:themeColor="text1" w:themeTint="F2"/>
        </w:rPr>
        <w:t>tudante proponente</w:t>
      </w:r>
    </w:p>
    <w:sectPr w:rsidR="002D381A" w:rsidRPr="00975AB4" w:rsidSect="002D381A">
      <w:headerReference w:type="default" r:id="rId11"/>
      <w:footerReference w:type="first" r:id="rId12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DCB83" w14:textId="77777777" w:rsidR="006B3FF5" w:rsidRDefault="006B3FF5">
      <w:pPr>
        <w:spacing w:after="0" w:line="240" w:lineRule="auto"/>
      </w:pPr>
      <w:r>
        <w:separator/>
      </w:r>
    </w:p>
  </w:endnote>
  <w:endnote w:type="continuationSeparator" w:id="0">
    <w:p w14:paraId="4B812163" w14:textId="77777777" w:rsidR="006B3FF5" w:rsidRDefault="006B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768A4EDB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58F83D53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46558845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5A59A737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3C70D541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4FB1E425" w14:textId="77777777" w:rsidR="00F45420" w:rsidRDefault="00F45420" w:rsidP="006515E8"/>
      </w:tc>
    </w:tr>
  </w:tbl>
  <w:p w14:paraId="33002B95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835C2" w14:textId="77777777" w:rsidR="006B3FF5" w:rsidRDefault="006B3FF5">
      <w:pPr>
        <w:spacing w:after="0" w:line="240" w:lineRule="auto"/>
      </w:pPr>
      <w:r>
        <w:separator/>
      </w:r>
    </w:p>
  </w:footnote>
  <w:footnote w:type="continuationSeparator" w:id="0">
    <w:p w14:paraId="05B24C17" w14:textId="77777777" w:rsidR="006B3FF5" w:rsidRDefault="006B3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BE48FB2" w14:textId="77777777" w:rsidR="00975AB4" w:rsidRPr="00E651A2" w:rsidRDefault="00975AB4" w:rsidP="00975AB4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282"/>
      </w:tabs>
      <w:spacing w:after="0"/>
      <w:ind w:left="3545" w:firstLine="708"/>
      <w:rPr>
        <w:rFonts w:ascii="Century Gothic" w:hAnsi="Century Gothic"/>
        <w:b/>
        <w:color w:val="7F7F7F"/>
      </w:rPr>
    </w:pPr>
    <w:r w:rsidRPr="00E651A2">
      <w:rPr>
        <w:rFonts w:ascii="Century Gothic" w:hAnsi="Century Gothic"/>
        <w:b/>
        <w:noProof/>
        <w:color w:val="002878"/>
        <w:lang w:val="pt-BR" w:eastAsia="zh-CN"/>
      </w:rPr>
      <w:drawing>
        <wp:anchor distT="0" distB="0" distL="114300" distR="114300" simplePos="0" relativeHeight="251657216" behindDoc="1" locked="0" layoutInCell="1" allowOverlap="1" wp14:anchorId="62B82888" wp14:editId="4DF7C232">
          <wp:simplePos x="0" y="0"/>
          <wp:positionH relativeFrom="margin">
            <wp:posOffset>561975</wp:posOffset>
          </wp:positionH>
          <wp:positionV relativeFrom="paragraph">
            <wp:posOffset>-175260</wp:posOffset>
          </wp:positionV>
          <wp:extent cx="2107565" cy="1228725"/>
          <wp:effectExtent l="0" t="0" r="6985" b="9525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2107565" cy="12287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B3FF5">
      <w:rPr>
        <w:rFonts w:ascii="Century Gothic" w:hAnsi="Century Gothic"/>
        <w:noProof/>
        <w:color w:val="0066FF"/>
      </w:rPr>
      <w:pict w14:anchorId="34E1DB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  <w:r w:rsidRPr="00E651A2">
      <w:rPr>
        <w:rFonts w:ascii="Century Gothic" w:hAnsi="Century Gothic"/>
        <w:b/>
        <w:color w:val="002878"/>
        <w:sz w:val="21"/>
        <w:szCs w:val="21"/>
        <w:lang w:val="pt-BR"/>
      </w:rPr>
      <w:t>MINISTÉRIO DA EDUCAÇÃO</w:t>
    </w:r>
  </w:p>
  <w:p w14:paraId="6A698C75" w14:textId="77777777" w:rsidR="00975AB4" w:rsidRPr="00E651A2" w:rsidRDefault="00975AB4" w:rsidP="00975AB4">
    <w:pPr>
      <w:tabs>
        <w:tab w:val="left" w:pos="708"/>
        <w:tab w:val="left" w:pos="2124"/>
        <w:tab w:val="left" w:pos="2832"/>
        <w:tab w:val="left" w:pos="3540"/>
        <w:tab w:val="left" w:pos="4248"/>
        <w:tab w:val="left" w:pos="4956"/>
        <w:tab w:val="left" w:pos="5245"/>
        <w:tab w:val="left" w:pos="6372"/>
        <w:tab w:val="left" w:pos="7080"/>
        <w:tab w:val="left" w:pos="7788"/>
        <w:tab w:val="left" w:pos="8282"/>
      </w:tabs>
      <w:spacing w:after="0"/>
      <w:ind w:left="1418" w:right="140" w:firstLine="2835"/>
      <w:rPr>
        <w:rFonts w:ascii="Century Gothic" w:hAnsi="Century Gothic"/>
        <w:b/>
        <w:color w:val="002878"/>
        <w:sz w:val="21"/>
        <w:szCs w:val="21"/>
        <w:lang w:val="pt-BR"/>
      </w:rPr>
    </w:pPr>
    <w:r w:rsidRPr="00E651A2">
      <w:rPr>
        <w:rFonts w:ascii="Century Gothic" w:hAnsi="Century Gothic"/>
        <w:b/>
        <w:color w:val="002878"/>
        <w:sz w:val="21"/>
        <w:szCs w:val="21"/>
        <w:lang w:val="pt-BR"/>
      </w:rPr>
      <w:t>UNIVERSIDADE FEDERAL DO SUL DA BAHIA</w:t>
    </w:r>
  </w:p>
  <w:p w14:paraId="6E3E5AD0" w14:textId="77777777" w:rsidR="00975AB4" w:rsidRPr="00E651A2" w:rsidRDefault="00975AB4" w:rsidP="00975AB4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b/>
        <w:color w:val="002878"/>
        <w:sz w:val="21"/>
        <w:szCs w:val="21"/>
        <w:lang w:val="pt-BR"/>
      </w:rPr>
    </w:pPr>
    <w:r w:rsidRPr="00E651A2">
      <w:rPr>
        <w:rFonts w:ascii="Century Gothic" w:hAnsi="Century Gothic"/>
        <w:b/>
        <w:color w:val="002878"/>
        <w:sz w:val="21"/>
        <w:szCs w:val="21"/>
        <w:lang w:val="pt-BR"/>
      </w:rPr>
      <w:t>PRÓ-REITORIA DE AÇÕES AFIRMATIVAS</w:t>
    </w:r>
  </w:p>
  <w:p w14:paraId="692ED67F" w14:textId="77777777" w:rsidR="00975AB4" w:rsidRPr="00E651A2" w:rsidRDefault="00975AB4" w:rsidP="00975AB4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color w:val="002878"/>
        <w:sz w:val="21"/>
        <w:szCs w:val="21"/>
        <w:lang w:val="pt-BR"/>
      </w:rPr>
    </w:pPr>
    <w:r w:rsidRPr="00E651A2">
      <w:rPr>
        <w:rFonts w:ascii="Century Gothic" w:hAnsi="Century Gothic"/>
        <w:color w:val="002878"/>
        <w:sz w:val="21"/>
        <w:szCs w:val="21"/>
        <w:lang w:val="pt-BR"/>
      </w:rPr>
      <w:t>Diretoria de Assuntos Comunitários e Estudantis</w:t>
    </w:r>
  </w:p>
  <w:p w14:paraId="44E7A692" w14:textId="77777777" w:rsidR="00975AB4" w:rsidRPr="00E651A2" w:rsidRDefault="00975AB4" w:rsidP="00D04EE0">
    <w:pPr>
      <w:pStyle w:val="Cabealho"/>
      <w:tabs>
        <w:tab w:val="left" w:pos="5245"/>
      </w:tabs>
      <w:ind w:left="1418" w:right="140" w:firstLine="2835"/>
      <w:rPr>
        <w:rFonts w:ascii="Century Gothic" w:hAnsi="Century Gothic"/>
        <w:color w:val="002878"/>
        <w:sz w:val="21"/>
        <w:szCs w:val="21"/>
        <w:lang w:val="pt-BR"/>
      </w:rPr>
    </w:pPr>
    <w:r w:rsidRPr="00E651A2">
      <w:rPr>
        <w:rFonts w:ascii="Century Gothic" w:hAnsi="Century Gothic"/>
        <w:color w:val="002878"/>
        <w:sz w:val="21"/>
        <w:szCs w:val="21"/>
        <w:lang w:val="pt-BR"/>
      </w:rPr>
      <w:t xml:space="preserve">Coordenação de </w:t>
    </w:r>
    <w:r w:rsidR="00D04EE0">
      <w:rPr>
        <w:rFonts w:ascii="Century Gothic" w:hAnsi="Century Gothic"/>
        <w:color w:val="002878"/>
        <w:sz w:val="21"/>
        <w:szCs w:val="21"/>
        <w:lang w:val="pt-BR"/>
      </w:rPr>
      <w:t>Políticas de Promoção da Diversidade</w:t>
    </w:r>
  </w:p>
  <w:p w14:paraId="05EE001E" w14:textId="77777777" w:rsidR="00975AB4" w:rsidRDefault="00975AB4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D72FF"/>
    <w:multiLevelType w:val="hybridMultilevel"/>
    <w:tmpl w:val="60DC4AE6"/>
    <w:lvl w:ilvl="0" w:tplc="8D76918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70404"/>
    <w:rsid w:val="000757A2"/>
    <w:rsid w:val="0007633E"/>
    <w:rsid w:val="000825F8"/>
    <w:rsid w:val="000A0682"/>
    <w:rsid w:val="000A488A"/>
    <w:rsid w:val="000D0599"/>
    <w:rsid w:val="000D2A4E"/>
    <w:rsid w:val="000F7B18"/>
    <w:rsid w:val="00101C9D"/>
    <w:rsid w:val="00115A11"/>
    <w:rsid w:val="00115AFC"/>
    <w:rsid w:val="00121FE7"/>
    <w:rsid w:val="00135C5E"/>
    <w:rsid w:val="0015525C"/>
    <w:rsid w:val="00156EF1"/>
    <w:rsid w:val="001A4B18"/>
    <w:rsid w:val="001B16CA"/>
    <w:rsid w:val="001C0F43"/>
    <w:rsid w:val="001E0E98"/>
    <w:rsid w:val="001E2AD0"/>
    <w:rsid w:val="00215C2E"/>
    <w:rsid w:val="002229ED"/>
    <w:rsid w:val="00236F87"/>
    <w:rsid w:val="002671DC"/>
    <w:rsid w:val="00275DF5"/>
    <w:rsid w:val="002C2563"/>
    <w:rsid w:val="002D381A"/>
    <w:rsid w:val="002E682F"/>
    <w:rsid w:val="002F52AC"/>
    <w:rsid w:val="00332F1C"/>
    <w:rsid w:val="00343FBB"/>
    <w:rsid w:val="00360FD0"/>
    <w:rsid w:val="00364F2B"/>
    <w:rsid w:val="0037096C"/>
    <w:rsid w:val="003861D0"/>
    <w:rsid w:val="00397D42"/>
    <w:rsid w:val="003A6B70"/>
    <w:rsid w:val="003B7198"/>
    <w:rsid w:val="003D0FBD"/>
    <w:rsid w:val="003F654F"/>
    <w:rsid w:val="003F737D"/>
    <w:rsid w:val="00401E15"/>
    <w:rsid w:val="00433A18"/>
    <w:rsid w:val="0047783B"/>
    <w:rsid w:val="0048078F"/>
    <w:rsid w:val="00480808"/>
    <w:rsid w:val="00486950"/>
    <w:rsid w:val="00490087"/>
    <w:rsid w:val="004B493C"/>
    <w:rsid w:val="004B5284"/>
    <w:rsid w:val="004C7B11"/>
    <w:rsid w:val="004D4877"/>
    <w:rsid w:val="004D4E9B"/>
    <w:rsid w:val="004E6833"/>
    <w:rsid w:val="004F345D"/>
    <w:rsid w:val="00504361"/>
    <w:rsid w:val="00505280"/>
    <w:rsid w:val="005137E2"/>
    <w:rsid w:val="00521495"/>
    <w:rsid w:val="005469EF"/>
    <w:rsid w:val="00565E2F"/>
    <w:rsid w:val="00582449"/>
    <w:rsid w:val="005E5E2B"/>
    <w:rsid w:val="005E7E1C"/>
    <w:rsid w:val="005F41CC"/>
    <w:rsid w:val="005F699C"/>
    <w:rsid w:val="00625C21"/>
    <w:rsid w:val="00643682"/>
    <w:rsid w:val="006515E8"/>
    <w:rsid w:val="006632C7"/>
    <w:rsid w:val="00674027"/>
    <w:rsid w:val="00694590"/>
    <w:rsid w:val="006B3FF5"/>
    <w:rsid w:val="006F1118"/>
    <w:rsid w:val="00741FDE"/>
    <w:rsid w:val="00742D8A"/>
    <w:rsid w:val="007A0103"/>
    <w:rsid w:val="007B1616"/>
    <w:rsid w:val="007C5C41"/>
    <w:rsid w:val="008252A8"/>
    <w:rsid w:val="00826CD7"/>
    <w:rsid w:val="008347EF"/>
    <w:rsid w:val="008478B6"/>
    <w:rsid w:val="008634FC"/>
    <w:rsid w:val="008A1F8F"/>
    <w:rsid w:val="00906BFA"/>
    <w:rsid w:val="00925F5D"/>
    <w:rsid w:val="009356DD"/>
    <w:rsid w:val="00946252"/>
    <w:rsid w:val="00975AB4"/>
    <w:rsid w:val="0098300D"/>
    <w:rsid w:val="00996465"/>
    <w:rsid w:val="00996F9E"/>
    <w:rsid w:val="009C1BF5"/>
    <w:rsid w:val="009E37DE"/>
    <w:rsid w:val="009E3AC8"/>
    <w:rsid w:val="009F0B81"/>
    <w:rsid w:val="00A04504"/>
    <w:rsid w:val="00A36F67"/>
    <w:rsid w:val="00A54AA0"/>
    <w:rsid w:val="00AB1341"/>
    <w:rsid w:val="00AB2DE2"/>
    <w:rsid w:val="00AE267E"/>
    <w:rsid w:val="00AE46CA"/>
    <w:rsid w:val="00AF473A"/>
    <w:rsid w:val="00B05032"/>
    <w:rsid w:val="00B128DA"/>
    <w:rsid w:val="00B14FCB"/>
    <w:rsid w:val="00B30F62"/>
    <w:rsid w:val="00B419AD"/>
    <w:rsid w:val="00B8163C"/>
    <w:rsid w:val="00B9569D"/>
    <w:rsid w:val="00BA04CC"/>
    <w:rsid w:val="00BF473C"/>
    <w:rsid w:val="00C04D3C"/>
    <w:rsid w:val="00C1465D"/>
    <w:rsid w:val="00C364C7"/>
    <w:rsid w:val="00C43D00"/>
    <w:rsid w:val="00C5755F"/>
    <w:rsid w:val="00C62B67"/>
    <w:rsid w:val="00C9109A"/>
    <w:rsid w:val="00CB2712"/>
    <w:rsid w:val="00CD5E29"/>
    <w:rsid w:val="00CF5284"/>
    <w:rsid w:val="00CF6011"/>
    <w:rsid w:val="00D04EE0"/>
    <w:rsid w:val="00D13679"/>
    <w:rsid w:val="00D169A4"/>
    <w:rsid w:val="00D25C8E"/>
    <w:rsid w:val="00D30986"/>
    <w:rsid w:val="00D35E92"/>
    <w:rsid w:val="00D4190C"/>
    <w:rsid w:val="00D611FE"/>
    <w:rsid w:val="00D66811"/>
    <w:rsid w:val="00D755B3"/>
    <w:rsid w:val="00D906CA"/>
    <w:rsid w:val="00D95AE5"/>
    <w:rsid w:val="00D96AE9"/>
    <w:rsid w:val="00E06BBD"/>
    <w:rsid w:val="00E12DAB"/>
    <w:rsid w:val="00E156BA"/>
    <w:rsid w:val="00E227C4"/>
    <w:rsid w:val="00E232E1"/>
    <w:rsid w:val="00E54D41"/>
    <w:rsid w:val="00E63256"/>
    <w:rsid w:val="00E651A2"/>
    <w:rsid w:val="00E83BA4"/>
    <w:rsid w:val="00E95E06"/>
    <w:rsid w:val="00EB1088"/>
    <w:rsid w:val="00EB7100"/>
    <w:rsid w:val="00EB7EAB"/>
    <w:rsid w:val="00EE4599"/>
    <w:rsid w:val="00F07379"/>
    <w:rsid w:val="00F30102"/>
    <w:rsid w:val="00F3058E"/>
    <w:rsid w:val="00F353FD"/>
    <w:rsid w:val="00F4343E"/>
    <w:rsid w:val="00F45420"/>
    <w:rsid w:val="00F47E0F"/>
    <w:rsid w:val="00F7162C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4DE0FF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8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1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7040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pt-BR"/>
    </w:rPr>
  </w:style>
  <w:style w:type="paragraph" w:customStyle="1" w:styleId="Textoalinhadoesquerda">
    <w:name w:val="Texto alinhado à esquerda"/>
    <w:basedOn w:val="Normal"/>
    <w:rsid w:val="00070404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070404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45228D519C84443854D1B43A0A1EB5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A29E49F-7DC3-48BD-9252-AD0491D275E4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  <w:docPart>
      <w:docPartPr>
        <w:name w:val="6D8A902365034AB48664667FFCD468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E70C014-5678-46B9-964B-C33AC927DB98}"/>
      </w:docPartPr>
      <w:docPartBody>
        <w:p w:rsidR="00AB7ECD" w:rsidRPr="00070404" w:rsidRDefault="00AB7ECD" w:rsidP="00610B4F">
          <w:pPr>
            <w:rPr>
              <w:color w:val="171717" w:themeColor="background2" w:themeShade="1A"/>
            </w:rPr>
          </w:pPr>
          <w:r w:rsidRPr="00070404">
            <w:rPr>
              <w:color w:val="171717" w:themeColor="background2" w:themeShade="1A"/>
            </w:rPr>
            <w:t xml:space="preserve">           </w:t>
          </w:r>
        </w:p>
        <w:p w:rsidR="004E4B61" w:rsidRDefault="004E4B6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B1F03"/>
    <w:rsid w:val="00154449"/>
    <w:rsid w:val="0025591B"/>
    <w:rsid w:val="003763DF"/>
    <w:rsid w:val="003A3283"/>
    <w:rsid w:val="003D69AF"/>
    <w:rsid w:val="00461DE4"/>
    <w:rsid w:val="0047662B"/>
    <w:rsid w:val="004A4591"/>
    <w:rsid w:val="004E4B61"/>
    <w:rsid w:val="004E72E4"/>
    <w:rsid w:val="00546773"/>
    <w:rsid w:val="005971E2"/>
    <w:rsid w:val="00623014"/>
    <w:rsid w:val="0066310E"/>
    <w:rsid w:val="00665F6D"/>
    <w:rsid w:val="0067785F"/>
    <w:rsid w:val="006943CE"/>
    <w:rsid w:val="006A236A"/>
    <w:rsid w:val="006E7C50"/>
    <w:rsid w:val="00741F59"/>
    <w:rsid w:val="00783B2C"/>
    <w:rsid w:val="008943E2"/>
    <w:rsid w:val="008B5DCB"/>
    <w:rsid w:val="00961E09"/>
    <w:rsid w:val="009D3C7E"/>
    <w:rsid w:val="00A273E2"/>
    <w:rsid w:val="00A54D48"/>
    <w:rsid w:val="00A92AB8"/>
    <w:rsid w:val="00AB65B4"/>
    <w:rsid w:val="00AB7ECD"/>
    <w:rsid w:val="00B106F1"/>
    <w:rsid w:val="00B62836"/>
    <w:rsid w:val="00BE4CAD"/>
    <w:rsid w:val="00C332E7"/>
    <w:rsid w:val="00D63448"/>
    <w:rsid w:val="00DA7155"/>
    <w:rsid w:val="00E33128"/>
    <w:rsid w:val="00E5017C"/>
    <w:rsid w:val="00EA4D18"/>
    <w:rsid w:val="00EE41C5"/>
    <w:rsid w:val="00F12A9F"/>
    <w:rsid w:val="00F532F9"/>
    <w:rsid w:val="00FD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B65B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D6711C8797EE43B3A6E0C5BA4165B426">
    <w:name w:val="D6711C8797EE43B3A6E0C5BA4165B426"/>
    <w:rsid w:val="00AB7ECD"/>
  </w:style>
  <w:style w:type="paragraph" w:customStyle="1" w:styleId="4B2ED53EB62444E49E01E623E74DB195">
    <w:name w:val="4B2ED53EB62444E49E01E623E74DB195"/>
    <w:rsid w:val="00AB7ECD"/>
  </w:style>
  <w:style w:type="paragraph" w:customStyle="1" w:styleId="33FB502EFA2E4F4DA6396635F85B0C2E">
    <w:name w:val="33FB502EFA2E4F4DA6396635F85B0C2E"/>
    <w:rsid w:val="00AB7ECD"/>
  </w:style>
  <w:style w:type="paragraph" w:customStyle="1" w:styleId="3429B8C7EB5C43C1A01BE54E3B1909B6">
    <w:name w:val="3429B8C7EB5C43C1A01BE54E3B1909B6"/>
    <w:rsid w:val="00AB7ECD"/>
  </w:style>
  <w:style w:type="paragraph" w:customStyle="1" w:styleId="2B84D6180F4642728911C5A5ED0010D0">
    <w:name w:val="2B84D6180F4642728911C5A5ED0010D0"/>
    <w:rsid w:val="00AB7ECD"/>
  </w:style>
  <w:style w:type="paragraph" w:customStyle="1" w:styleId="E5B96B51F37E4D3FB408B0C92851FCFF">
    <w:name w:val="E5B96B51F37E4D3FB408B0C92851FCFF"/>
    <w:rsid w:val="00AB7ECD"/>
  </w:style>
  <w:style w:type="paragraph" w:customStyle="1" w:styleId="5A07E11F839849F6A0E14123E319241A">
    <w:name w:val="5A07E11F839849F6A0E14123E319241A"/>
    <w:rsid w:val="00AB7ECD"/>
  </w:style>
  <w:style w:type="paragraph" w:customStyle="1" w:styleId="9C0D0B4D2FA546D098820AC3FEDB68E5">
    <w:name w:val="9C0D0B4D2FA546D098820AC3FEDB68E5"/>
    <w:rsid w:val="00AB7ECD"/>
  </w:style>
  <w:style w:type="paragraph" w:customStyle="1" w:styleId="C2E7C74E88234C03806EA8F45A6835E9">
    <w:name w:val="C2E7C74E88234C03806EA8F45A6835E9"/>
    <w:rsid w:val="00AB7ECD"/>
  </w:style>
  <w:style w:type="paragraph" w:customStyle="1" w:styleId="5EDB10885EBB41A3828411AC567B15A1">
    <w:name w:val="5EDB10885EBB41A3828411AC567B15A1"/>
    <w:rsid w:val="00AB7ECD"/>
  </w:style>
  <w:style w:type="paragraph" w:customStyle="1" w:styleId="D6711C8797EE43B3A6E0C5BA4165B4261">
    <w:name w:val="D6711C8797EE43B3A6E0C5BA4165B42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1">
    <w:name w:val="4B2ED53EB62444E49E01E623E74DB195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1">
    <w:name w:val="33FB502EFA2E4F4DA6396635F85B0C2E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1">
    <w:name w:val="3429B8C7EB5C43C1A01BE54E3B1909B6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1">
    <w:name w:val="2B84D6180F4642728911C5A5ED0010D01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1">
    <w:name w:val="E5B96B51F37E4D3FB408B0C92851FCFF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1">
    <w:name w:val="9C0D0B4D2FA546D098820AC3FEDB68E5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2">
    <w:name w:val="D6711C8797EE43B3A6E0C5BA4165B42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2">
    <w:name w:val="4B2ED53EB62444E49E01E623E74DB195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2">
    <w:name w:val="33FB502EFA2E4F4DA6396635F85B0C2E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2">
    <w:name w:val="3429B8C7EB5C43C1A01BE54E3B1909B6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2">
    <w:name w:val="2B84D6180F4642728911C5A5ED0010D02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2">
    <w:name w:val="E5B96B51F37E4D3FB408B0C92851FCFF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1">
    <w:name w:val="5A07E11F839849F6A0E14123E319241A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2">
    <w:name w:val="9C0D0B4D2FA546D098820AC3FEDB68E5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1">
    <w:name w:val="C2E7C74E88234C03806EA8F45A6835E9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1">
    <w:name w:val="5EDB10885EBB41A3828411AC567B15A11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3">
    <w:name w:val="D6711C8797EE43B3A6E0C5BA4165B42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3">
    <w:name w:val="4B2ED53EB62444E49E01E623E74DB195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3">
    <w:name w:val="33FB502EFA2E4F4DA6396635F85B0C2E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3">
    <w:name w:val="3429B8C7EB5C43C1A01BE54E3B1909B6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3">
    <w:name w:val="2B84D6180F4642728911C5A5ED0010D03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3">
    <w:name w:val="E5B96B51F37E4D3FB408B0C92851FCFF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2">
    <w:name w:val="5A07E11F839849F6A0E14123E319241A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3">
    <w:name w:val="9C0D0B4D2FA546D098820AC3FEDB68E5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2">
    <w:name w:val="C2E7C74E88234C03806EA8F45A6835E9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2">
    <w:name w:val="5EDB10885EBB41A3828411AC567B15A12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4">
    <w:name w:val="D6711C8797EE43B3A6E0C5BA4165B42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4">
    <w:name w:val="4B2ED53EB62444E49E01E623E74DB195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4">
    <w:name w:val="33FB502EFA2E4F4DA6396635F85B0C2E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4">
    <w:name w:val="3429B8C7EB5C43C1A01BE54E3B1909B6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4">
    <w:name w:val="2B84D6180F4642728911C5A5ED0010D04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4">
    <w:name w:val="E5B96B51F37E4D3FB408B0C92851FCFF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3">
    <w:name w:val="5A07E11F839849F6A0E14123E319241A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4">
    <w:name w:val="9C0D0B4D2FA546D098820AC3FEDB68E5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3">
    <w:name w:val="C2E7C74E88234C03806EA8F45A6835E9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3">
    <w:name w:val="5EDB10885EBB41A3828411AC567B15A13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6711C8797EE43B3A6E0C5BA4165B4265">
    <w:name w:val="D6711C8797EE43B3A6E0C5BA4165B42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4B2ED53EB62444E49E01E623E74DB1955">
    <w:name w:val="4B2ED53EB62444E49E01E623E74DB195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3FB502EFA2E4F4DA6396635F85B0C2E5">
    <w:name w:val="33FB502EFA2E4F4DA6396635F85B0C2E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3429B8C7EB5C43C1A01BE54E3B1909B65">
    <w:name w:val="3429B8C7EB5C43C1A01BE54E3B1909B6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2B84D6180F4642728911C5A5ED0010D05">
    <w:name w:val="2B84D6180F4642728911C5A5ED0010D05"/>
    <w:rsid w:val="00AB7ECD"/>
    <w:pPr>
      <w:spacing w:after="0" w:line="240" w:lineRule="atLeast"/>
    </w:pPr>
    <w:rPr>
      <w:rFonts w:eastAsia="MS Mincho" w:cs="Times New Roman"/>
      <w:sz w:val="14"/>
      <w:szCs w:val="16"/>
      <w:lang w:val="en-US" w:eastAsia="en-US"/>
    </w:rPr>
  </w:style>
  <w:style w:type="paragraph" w:customStyle="1" w:styleId="E5B96B51F37E4D3FB408B0C92851FCFF5">
    <w:name w:val="E5B96B51F37E4D3FB408B0C92851FCFF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A07E11F839849F6A0E14123E319241A4">
    <w:name w:val="5A07E11F839849F6A0E14123E319241A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9C0D0B4D2FA546D098820AC3FEDB68E55">
    <w:name w:val="9C0D0B4D2FA546D098820AC3FEDB68E55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C2E7C74E88234C03806EA8F45A6835E94">
    <w:name w:val="C2E7C74E88234C03806EA8F45A6835E9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5EDB10885EBB41A3828411AC567B15A14">
    <w:name w:val="5EDB10885EBB41A3828411AC567B15A14"/>
    <w:rsid w:val="00AB7EC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376FB32FE15C49AC90455C1706A5F077">
    <w:name w:val="376FB32FE15C49AC90455C1706A5F077"/>
    <w:rsid w:val="00EE41C5"/>
  </w:style>
  <w:style w:type="paragraph" w:customStyle="1" w:styleId="EFFD5DD3AE594E0C9E51ABD5B86E7979">
    <w:name w:val="EFFD5DD3AE594E0C9E51ABD5B86E7979"/>
    <w:rsid w:val="00EE41C5"/>
  </w:style>
  <w:style w:type="paragraph" w:customStyle="1" w:styleId="8476553FADA543D6A5F910ED87DB5EB8">
    <w:name w:val="8476553FADA543D6A5F910ED87DB5EB8"/>
    <w:rsid w:val="00EE41C5"/>
  </w:style>
  <w:style w:type="paragraph" w:customStyle="1" w:styleId="BA67095FBA5D4F3D94ABC894D7F63B41">
    <w:name w:val="BA67095FBA5D4F3D94ABC894D7F63B41"/>
    <w:rsid w:val="00EE41C5"/>
  </w:style>
  <w:style w:type="paragraph" w:customStyle="1" w:styleId="3B04A1460C2E48C8B2B73FF97D200A8A">
    <w:name w:val="3B04A1460C2E48C8B2B73FF97D200A8A"/>
    <w:rsid w:val="00EE41C5"/>
  </w:style>
  <w:style w:type="paragraph" w:customStyle="1" w:styleId="B73057E7C34A425CA8B5FE102D541886">
    <w:name w:val="B73057E7C34A425CA8B5FE102D541886"/>
    <w:rsid w:val="00EE41C5"/>
  </w:style>
  <w:style w:type="paragraph" w:customStyle="1" w:styleId="41172E98013748CDBA8020097A2FC888">
    <w:name w:val="41172E98013748CDBA8020097A2FC888"/>
    <w:rsid w:val="00EE41C5"/>
  </w:style>
  <w:style w:type="paragraph" w:customStyle="1" w:styleId="235B4474B2524405BC39B0C91442D5E5">
    <w:name w:val="235B4474B2524405BC39B0C91442D5E5"/>
    <w:rsid w:val="00EE41C5"/>
  </w:style>
  <w:style w:type="paragraph" w:customStyle="1" w:styleId="8A537BB1218E43D7B897B3F44179EDAB">
    <w:name w:val="8A537BB1218E43D7B897B3F44179EDAB"/>
    <w:rsid w:val="00EE41C5"/>
  </w:style>
  <w:style w:type="paragraph" w:customStyle="1" w:styleId="D954807B19504048A0BA3F3039A1F3D9">
    <w:name w:val="D954807B19504048A0BA3F3039A1F3D9"/>
    <w:rsid w:val="00EE41C5"/>
  </w:style>
  <w:style w:type="paragraph" w:customStyle="1" w:styleId="9E9F62C89A484BF6996326A50B13C5A5">
    <w:name w:val="9E9F62C89A484BF6996326A50B13C5A5"/>
    <w:rsid w:val="00EE41C5"/>
  </w:style>
  <w:style w:type="paragraph" w:customStyle="1" w:styleId="CB2D27C64D784EF5B43B581EBAA8CAFF">
    <w:name w:val="CB2D27C64D784EF5B43B581EBAA8CAFF"/>
    <w:rsid w:val="00AB65B4"/>
  </w:style>
  <w:style w:type="paragraph" w:customStyle="1" w:styleId="F94CF25C08D044A1AE79ED9E840091E8">
    <w:name w:val="F94CF25C08D044A1AE79ED9E840091E8"/>
    <w:rsid w:val="00783B2C"/>
  </w:style>
  <w:style w:type="paragraph" w:customStyle="1" w:styleId="B6F2F6386A594C7FA0BE97F74A85E41C">
    <w:name w:val="B6F2F6386A594C7FA0BE97F74A85E41C"/>
    <w:rsid w:val="00783B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387A6E28-6DBE-C74C-9E11-CD1A8516C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1</TotalTime>
  <Pages>4</Pages>
  <Words>121</Words>
  <Characters>654</Characters>
  <Application>Microsoft Macintosh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2</cp:revision>
  <cp:lastPrinted>2018-01-09T18:34:00Z</cp:lastPrinted>
  <dcterms:created xsi:type="dcterms:W3CDTF">2023-07-19T00:52:00Z</dcterms:created>
  <dcterms:modified xsi:type="dcterms:W3CDTF">2023-07-19T00:52:00Z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