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bookmarkStart w:id="0" w:name="_GoBack"/>
    <w:bookmarkEnd w:id="0"/>
    <w:p w:rsidR="00E7444E" w:rsidRDefault="005F27F1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 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:rsidR="00784313" w:rsidRPr="00CF5058" w:rsidRDefault="005F27F1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</w:t>
      </w:r>
      <w:proofErr w:type="gramEnd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7F1" w:rsidRDefault="005F27F1">
      <w:pPr>
        <w:spacing w:after="0" w:line="240" w:lineRule="auto"/>
      </w:pPr>
      <w:r>
        <w:separator/>
      </w:r>
    </w:p>
  </w:endnote>
  <w:endnote w:type="continuationSeparator" w:id="0">
    <w:p w:rsidR="005F27F1" w:rsidRDefault="005F2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7F1" w:rsidRDefault="005F27F1">
      <w:pPr>
        <w:spacing w:after="0" w:line="240" w:lineRule="auto"/>
      </w:pPr>
      <w:r>
        <w:separator/>
      </w:r>
    </w:p>
  </w:footnote>
  <w:footnote w:type="continuationSeparator" w:id="0">
    <w:p w:rsidR="005F27F1" w:rsidRDefault="005F27F1">
      <w:pPr>
        <w:spacing w:after="0" w:line="240" w:lineRule="auto"/>
      </w:pPr>
      <w:r>
        <w:continuationSeparator/>
      </w:r>
    </w:p>
  </w:footnote>
  <w:footnote w:id="1">
    <w:p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24" w:rsidRDefault="005F27F1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D3F13"/>
    <w:rsid w:val="009E37DE"/>
    <w:rsid w:val="009F0B81"/>
    <w:rsid w:val="00A04504"/>
    <w:rsid w:val="00A11744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3A9B39C3-2599-4FC0-85D5-97D7A5FA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55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SANDRO AUGUSTO SILVA FERREIRA</cp:lastModifiedBy>
  <cp:revision>15</cp:revision>
  <cp:lastPrinted>2018-01-09T18:34:00Z</cp:lastPrinted>
  <dcterms:created xsi:type="dcterms:W3CDTF">2023-01-23T19:39:00Z</dcterms:created>
  <dcterms:modified xsi:type="dcterms:W3CDTF">2023-02-01T18:09:00Z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