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C9D435" w14:textId="77777777" w:rsidR="00A04504" w:rsidRPr="00C30500" w:rsidRDefault="0097665B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color w:val="auto"/>
          <w:kern w:val="28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color w:val="auto"/>
            <w:kern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vertAlign w:val="superscript"/>
          </w:rPr>
        </w:sdtEndPr>
        <w:sdtContent>
          <w:r w:rsidR="00AE0880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ANEXO </w:t>
          </w:r>
          <w:r w:rsidR="007713A9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IV</w:t>
          </w:r>
          <w:r w:rsidR="00AE0880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 – TERMO DE OUTORGA E ACEITAÇÃO</w:t>
          </w:r>
          <w:r w:rsidR="0002587E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vertAlign w:val="superscript"/>
              <w:lang w:val="pt-BR" w:eastAsia="ja-JP"/>
            </w:rPr>
            <w:t xml:space="preserve"> </w:t>
          </w:r>
          <w:r w:rsidR="0002587E" w:rsidRPr="00C30500">
            <w:rPr>
              <w:rFonts w:ascii="Century Gothic" w:eastAsia="Times New Roman" w:hAnsi="Century Gothic" w:cs="Times New Roman"/>
              <w:color w:val="auto"/>
              <w:kern w:val="28"/>
              <w:vertAlign w:val="superscript"/>
              <w:lang w:val="pt-BR" w:eastAsia="ja-JP"/>
            </w:rPr>
            <w:t xml:space="preserve"> </w:t>
          </w:r>
        </w:sdtContent>
      </w:sdt>
      <w:r w:rsidR="00AE0880" w:rsidRPr="00C30500">
        <w:rPr>
          <w:rFonts w:ascii="Century Gothic" w:eastAsia="Times New Roman" w:hAnsi="Century Gothic" w:cs="Times New Roman"/>
          <w:color w:val="auto"/>
          <w:kern w:val="28"/>
          <w:vertAlign w:val="superscript"/>
          <w:lang w:val="pt-BR" w:eastAsia="ja-JP"/>
        </w:rPr>
        <w:t xml:space="preserve"> </w:t>
      </w:r>
    </w:p>
    <w:sdt>
      <w:sdtPr>
        <w:rPr>
          <w:rFonts w:ascii="Century Gothic" w:eastAsia="Cambria" w:hAnsi="Century Gothic" w:cs="Times New Roman"/>
          <w:color w:val="auto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p w14:paraId="24DEBE29" w14:textId="77777777" w:rsidR="007A0103" w:rsidRPr="00C30500" w:rsidRDefault="005F41CC" w:rsidP="00B84D63">
          <w:pPr>
            <w:spacing w:after="360" w:line="240" w:lineRule="auto"/>
            <w:rPr>
              <w:rFonts w:ascii="Century Gothic" w:eastAsia="Cambria" w:hAnsi="Century Gothic" w:cs="Times New Roman"/>
              <w:color w:val="auto"/>
              <w:lang w:val="pt-BR" w:eastAsia="ja-JP"/>
            </w:rPr>
          </w:pPr>
          <w:r w:rsidRPr="00C30500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Edital </w:t>
          </w:r>
          <w:r w:rsidR="00A11744" w:rsidRPr="00C30500">
            <w:rPr>
              <w:rFonts w:ascii="Century Gothic" w:eastAsia="Cambria" w:hAnsi="Century Gothic" w:cs="Times New Roman"/>
              <w:color w:val="auto"/>
              <w:lang w:val="pt-BR" w:eastAsia="ja-JP"/>
            </w:rPr>
            <w:t>UFSB</w:t>
          </w:r>
          <w:r w:rsidR="00820857" w:rsidRPr="00C30500">
            <w:rPr>
              <w:rFonts w:ascii="Century Gothic" w:eastAsia="Cambria" w:hAnsi="Century Gothic" w:cs="Times New Roman"/>
              <w:color w:val="auto"/>
              <w:lang w:val="pt-BR" w:eastAsia="ja-JP"/>
            </w:rPr>
            <w:t>:</w:t>
          </w:r>
          <w:r w:rsidR="00A11744" w:rsidRPr="00C30500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</w:t>
          </w:r>
          <w:r w:rsidR="00B84D63">
            <w:rPr>
              <w:rFonts w:ascii="Century Gothic" w:eastAsia="Cambria" w:hAnsi="Century Gothic" w:cs="Times New Roman"/>
              <w:color w:val="auto"/>
              <w:lang w:val="pt-BR" w:eastAsia="ja-JP"/>
            </w:rPr>
            <w:t>Lugar de diversidade</w:t>
          </w:r>
        </w:p>
      </w:sdtContent>
    </w:sdt>
    <w:p w14:paraId="1031FA9F" w14:textId="52894315" w:rsidR="00C30500" w:rsidRDefault="001C0F43" w:rsidP="006C1DD2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Arial"/>
          <w:color w:val="auto"/>
          <w:lang w:val="pt-BR"/>
        </w:rPr>
      </w:pPr>
      <w:r w:rsidRPr="00C30500">
        <w:rPr>
          <w:rFonts w:ascii="Century Gothic" w:hAnsi="Century Gothic" w:cs="Arial"/>
          <w:color w:val="auto"/>
          <w:lang w:val="pt-BR"/>
        </w:rPr>
        <w:t>Eu, _______________________________________</w:t>
      </w:r>
      <w:r w:rsidR="003D3BA4" w:rsidRPr="00C30500">
        <w:rPr>
          <w:rFonts w:ascii="Century Gothic" w:hAnsi="Century Gothic" w:cs="Arial"/>
          <w:color w:val="auto"/>
          <w:lang w:val="pt-BR"/>
        </w:rPr>
        <w:t>_____________________________, n</w:t>
      </w:r>
      <w:r w:rsidRPr="00C30500">
        <w:rPr>
          <w:rFonts w:ascii="Century Gothic" w:hAnsi="Century Gothic" w:cs="Arial"/>
          <w:color w:val="auto"/>
          <w:lang w:val="pt-BR"/>
        </w:rPr>
        <w:t xml:space="preserve">º de Matrícula _________________________, 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na condição de </w:t>
      </w:r>
      <w:r w:rsidR="00C30500" w:rsidRPr="00C30500">
        <w:rPr>
          <w:rFonts w:ascii="Century Gothic" w:hAnsi="Century Gothic" w:cs="Arial"/>
          <w:b/>
          <w:color w:val="auto"/>
          <w:lang w:val="pt-BR"/>
        </w:rPr>
        <w:t xml:space="preserve">estudante </w:t>
      </w:r>
      <w:r w:rsidR="007713A9" w:rsidRPr="00C30500">
        <w:rPr>
          <w:rFonts w:ascii="Century Gothic" w:hAnsi="Century Gothic" w:cs="Arial"/>
          <w:b/>
          <w:color w:val="auto"/>
          <w:lang w:val="pt-BR"/>
        </w:rPr>
        <w:t xml:space="preserve">responsável </w:t>
      </w:r>
      <w:r w:rsidR="00CC4C13" w:rsidRPr="00C30500">
        <w:rPr>
          <w:rFonts w:ascii="Century Gothic" w:hAnsi="Century Gothic" w:cs="Arial"/>
          <w:color w:val="auto"/>
          <w:lang w:val="pt-BR"/>
        </w:rPr>
        <w:t>por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 proposta </w:t>
      </w:r>
      <w:r w:rsidR="00CC4C13" w:rsidRPr="00C30500">
        <w:rPr>
          <w:rFonts w:ascii="Century Gothic" w:hAnsi="Century Gothic" w:cs="Arial"/>
          <w:color w:val="auto"/>
          <w:lang w:val="pt-BR"/>
        </w:rPr>
        <w:t xml:space="preserve">de promoção da </w:t>
      </w:r>
      <w:r w:rsidR="006C1DD2">
        <w:rPr>
          <w:rFonts w:ascii="Century Gothic" w:hAnsi="Century Gothic" w:cs="Arial"/>
          <w:color w:val="auto"/>
          <w:lang w:val="pt-BR"/>
        </w:rPr>
        <w:t>Diversidade</w:t>
      </w:r>
      <w:bookmarkStart w:id="0" w:name="_GoBack"/>
      <w:bookmarkEnd w:id="0"/>
      <w:r w:rsidR="00CC4C13" w:rsidRPr="00C30500">
        <w:rPr>
          <w:rFonts w:ascii="Century Gothic" w:hAnsi="Century Gothic" w:cs="Arial"/>
          <w:color w:val="auto"/>
          <w:lang w:val="pt-BR"/>
        </w:rPr>
        <w:t xml:space="preserve"> aprovada n</w:t>
      </w:r>
      <w:r w:rsidR="00760205" w:rsidRPr="00C30500">
        <w:rPr>
          <w:rFonts w:ascii="Century Gothic" w:hAnsi="Century Gothic" w:cs="Arial"/>
          <w:color w:val="auto"/>
          <w:lang w:val="pt-BR"/>
        </w:rPr>
        <w:t xml:space="preserve">o </w:t>
      </w:r>
      <w:r w:rsidR="00760205" w:rsidRPr="00C30500">
        <w:rPr>
          <w:rFonts w:ascii="Century Gothic" w:hAnsi="Century Gothic" w:cs="Arial"/>
          <w:b/>
          <w:color w:val="auto"/>
          <w:lang w:val="pt-BR"/>
        </w:rPr>
        <w:t xml:space="preserve">Edital UFSB: </w:t>
      </w:r>
      <w:r w:rsidR="00B84D63">
        <w:rPr>
          <w:rFonts w:ascii="Century Gothic" w:hAnsi="Century Gothic" w:cs="Arial"/>
          <w:b/>
          <w:color w:val="auto"/>
          <w:lang w:val="pt-BR"/>
        </w:rPr>
        <w:t>Lugar de diversidade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, </w:t>
      </w:r>
      <w:r w:rsidRPr="00C30500">
        <w:rPr>
          <w:rFonts w:ascii="Century Gothic" w:hAnsi="Century Gothic" w:cs="Arial"/>
          <w:color w:val="auto"/>
          <w:lang w:val="pt-BR"/>
        </w:rPr>
        <w:t>declaro ter acordo com os termos</w:t>
      </w:r>
      <w:r w:rsidR="00CC4C13" w:rsidRPr="00C30500">
        <w:rPr>
          <w:rFonts w:ascii="Century Gothic" w:hAnsi="Century Gothic" w:cs="Arial"/>
          <w:color w:val="auto"/>
          <w:lang w:val="pt-BR"/>
        </w:rPr>
        <w:t xml:space="preserve"> previstos no referido Edital e</w:t>
      </w:r>
      <w:r w:rsidR="00DA2A20" w:rsidRPr="00C30500">
        <w:rPr>
          <w:rFonts w:ascii="Century Gothic" w:hAnsi="Century Gothic" w:cs="Arial"/>
          <w:color w:val="auto"/>
          <w:lang w:val="pt-BR"/>
        </w:rPr>
        <w:t xml:space="preserve"> me responsabiliz</w:t>
      </w:r>
      <w:r w:rsidR="00CC4C13" w:rsidRPr="00C30500">
        <w:rPr>
          <w:rFonts w:ascii="Century Gothic" w:hAnsi="Century Gothic" w:cs="Arial"/>
          <w:color w:val="auto"/>
          <w:lang w:val="pt-BR"/>
        </w:rPr>
        <w:t>o</w:t>
      </w:r>
      <w:r w:rsidR="00DA2A20" w:rsidRPr="00C30500">
        <w:rPr>
          <w:rFonts w:ascii="Century Gothic" w:hAnsi="Century Gothic" w:cs="Arial"/>
          <w:color w:val="auto"/>
          <w:lang w:val="pt-BR"/>
        </w:rPr>
        <w:t xml:space="preserve"> em planejar</w:t>
      </w:r>
      <w:r w:rsidR="00DA2A20" w:rsidRPr="00C30500">
        <w:rPr>
          <w:rFonts w:ascii="Century Gothic" w:hAnsi="Century Gothic"/>
          <w:color w:val="auto"/>
        </w:rPr>
        <w:t xml:space="preserve"> e executar a proposta aprovada com responsabilidade e compromisso social, zelando pelos direitos humanos e princípios éticos. </w:t>
      </w:r>
      <w:r w:rsidRPr="00C30500">
        <w:rPr>
          <w:rFonts w:ascii="Century Gothic" w:hAnsi="Century Gothic" w:cs="Arial"/>
          <w:color w:val="auto"/>
          <w:lang w:val="pt-BR"/>
        </w:rPr>
        <w:t xml:space="preserve">Declaro, também, a veracidade dos documentos entregues, bem como me comprometo com </w:t>
      </w:r>
      <w:r w:rsidR="00DA2A20" w:rsidRPr="00C30500">
        <w:rPr>
          <w:rFonts w:ascii="Century Gothic" w:hAnsi="Century Gothic" w:cs="Arial"/>
          <w:color w:val="auto"/>
          <w:lang w:val="pt-BR"/>
        </w:rPr>
        <w:t>o envio do Relatório de Atividades</w:t>
      </w:r>
      <w:r w:rsidR="00760205" w:rsidRPr="00C30500">
        <w:rPr>
          <w:rFonts w:ascii="Century Gothic" w:hAnsi="Century Gothic" w:cs="Arial"/>
          <w:color w:val="auto"/>
          <w:lang w:val="pt-BR"/>
        </w:rPr>
        <w:t xml:space="preserve"> que comprove a</w:t>
      </w:r>
      <w:r w:rsidRPr="00C30500">
        <w:rPr>
          <w:rFonts w:ascii="Century Gothic" w:hAnsi="Century Gothic" w:cs="Arial"/>
          <w:color w:val="auto"/>
          <w:lang w:val="pt-BR"/>
        </w:rPr>
        <w:t xml:space="preserve"> 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execução </w:t>
      </w:r>
      <w:r w:rsidR="00CC4C13" w:rsidRPr="00C30500">
        <w:rPr>
          <w:rFonts w:ascii="Century Gothic" w:hAnsi="Century Gothic" w:cs="Arial"/>
          <w:color w:val="auto"/>
          <w:lang w:val="pt-BR"/>
        </w:rPr>
        <w:t>da atividade</w:t>
      </w:r>
      <w:r w:rsidRPr="00C30500">
        <w:rPr>
          <w:rFonts w:ascii="Century Gothic" w:hAnsi="Century Gothic" w:cs="Arial"/>
          <w:color w:val="auto"/>
          <w:lang w:val="pt-BR"/>
        </w:rPr>
        <w:t xml:space="preserve">, caso obtenha </w:t>
      </w:r>
      <w:r w:rsidR="00DA2A20" w:rsidRPr="00C30500">
        <w:rPr>
          <w:rFonts w:ascii="Century Gothic" w:hAnsi="Century Gothic" w:cs="Arial"/>
          <w:color w:val="auto"/>
          <w:lang w:val="pt-BR"/>
        </w:rPr>
        <w:t>o auxílio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 financeiro</w:t>
      </w:r>
      <w:r w:rsidRPr="00C30500">
        <w:rPr>
          <w:rFonts w:ascii="Century Gothic" w:hAnsi="Century Gothic" w:cs="Arial"/>
          <w:color w:val="auto"/>
          <w:lang w:val="pt-BR"/>
        </w:rPr>
        <w:t xml:space="preserve"> da Universidade Federal do Sul da Bahia.</w:t>
      </w:r>
    </w:p>
    <w:p w14:paraId="6868636D" w14:textId="77777777" w:rsidR="001C0F43" w:rsidRPr="00C30500" w:rsidRDefault="001C0F43" w:rsidP="00C30500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Arial"/>
          <w:color w:val="0D0D0D" w:themeColor="text1" w:themeTint="F2"/>
          <w:lang w:val="pt-BR"/>
        </w:rPr>
      </w:pPr>
      <w:r w:rsidRPr="00C30500">
        <w:rPr>
          <w:rFonts w:ascii="Century Gothic" w:hAnsi="Century Gothic" w:cs="Arial"/>
          <w:b/>
          <w:color w:val="0D0D0D" w:themeColor="text1" w:themeTint="F2"/>
          <w:lang w:val="pt-BR"/>
        </w:rPr>
        <w:t>E</w:t>
      </w:r>
      <w:r w:rsidR="00A11744" w:rsidRPr="00C30500">
        <w:rPr>
          <w:rFonts w:ascii="Century Gothic" w:hAnsi="Century Gothic" w:cs="Arial"/>
          <w:b/>
          <w:color w:val="0D0D0D" w:themeColor="text1" w:themeTint="F2"/>
          <w:lang w:val="pt-BR"/>
        </w:rPr>
        <w:t>-</w:t>
      </w:r>
      <w:r w:rsidRPr="00C30500">
        <w:rPr>
          <w:rFonts w:ascii="Century Gothic" w:hAnsi="Century Gothic" w:cs="Arial"/>
          <w:b/>
          <w:color w:val="0D0D0D" w:themeColor="text1" w:themeTint="F2"/>
          <w:lang w:val="pt-BR"/>
        </w:rPr>
        <w:t>mail:  ____________________________</w:t>
      </w:r>
      <w:r w:rsidR="00F26E38" w:rsidRPr="00C30500">
        <w:rPr>
          <w:rFonts w:ascii="Century Gothic" w:hAnsi="Century Gothic" w:cs="Arial"/>
          <w:b/>
          <w:color w:val="0D0D0D" w:themeColor="text1" w:themeTint="F2"/>
          <w:lang w:val="pt-BR"/>
        </w:rPr>
        <w:t>_</w:t>
      </w:r>
      <w:r w:rsidR="00A11744" w:rsidRPr="00C30500">
        <w:rPr>
          <w:rFonts w:ascii="Century Gothic" w:hAnsi="Century Gothic" w:cs="Arial"/>
          <w:color w:val="0D0D0D" w:themeColor="text1" w:themeTint="F2"/>
          <w:lang w:val="pt-BR"/>
        </w:rPr>
        <w:t xml:space="preserve">   </w:t>
      </w:r>
      <w:r w:rsidRPr="00C30500">
        <w:rPr>
          <w:rFonts w:ascii="Century Gothic" w:hAnsi="Century Gothic" w:cs="Arial"/>
          <w:b/>
          <w:color w:val="0D0D0D" w:themeColor="text1" w:themeTint="F2"/>
          <w:lang w:val="pt-BR"/>
        </w:rPr>
        <w:t>Tel</w:t>
      </w:r>
      <w:r w:rsidR="00760205" w:rsidRPr="00C30500">
        <w:rPr>
          <w:rFonts w:ascii="Century Gothic" w:hAnsi="Century Gothic" w:cs="Arial"/>
          <w:b/>
          <w:color w:val="0D0D0D" w:themeColor="text1" w:themeTint="F2"/>
          <w:lang w:val="pt-BR"/>
        </w:rPr>
        <w:t>.</w:t>
      </w:r>
      <w:r w:rsidRPr="00C30500">
        <w:rPr>
          <w:rFonts w:ascii="Century Gothic" w:hAnsi="Century Gothic" w:cs="Arial"/>
          <w:b/>
          <w:color w:val="0D0D0D" w:themeColor="text1" w:themeTint="F2"/>
          <w:lang w:val="pt-BR"/>
        </w:rPr>
        <w:t>:</w:t>
      </w:r>
      <w:r w:rsidRPr="00C30500">
        <w:rPr>
          <w:rFonts w:ascii="Century Gothic" w:hAnsi="Century Gothic" w:cs="Arial"/>
          <w:color w:val="0D0D0D" w:themeColor="text1" w:themeTint="F2"/>
          <w:lang w:val="pt-BR"/>
        </w:rPr>
        <w:t xml:space="preserve"> ________________________________</w:t>
      </w:r>
    </w:p>
    <w:tbl>
      <w:tblPr>
        <w:tblStyle w:val="TabeladeGrade2-nfase2"/>
        <w:tblW w:w="5215" w:type="pct"/>
        <w:tblLook w:val="0480" w:firstRow="0" w:lastRow="0" w:firstColumn="1" w:lastColumn="0" w:noHBand="0" w:noVBand="1"/>
      </w:tblPr>
      <w:tblGrid>
        <w:gridCol w:w="10165"/>
      </w:tblGrid>
      <w:tr w:rsidR="00B5468E" w:rsidRPr="00C30500" w14:paraId="348FE7E6" w14:textId="77777777" w:rsidTr="00C305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07BB393F" w14:textId="77777777" w:rsidR="00B5468E" w:rsidRPr="00C30500" w:rsidRDefault="00B5468E" w:rsidP="00BA04CC">
            <w:pPr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DADOS BANCÁRIOS</w:t>
            </w:r>
          </w:p>
        </w:tc>
      </w:tr>
      <w:tr w:rsidR="00B5468E" w:rsidRPr="00C30500" w14:paraId="023C6436" w14:textId="77777777" w:rsidTr="00C30500">
        <w:trPr>
          <w:trHeight w:val="1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FC03D5F" w14:textId="77777777" w:rsidR="00B5468E" w:rsidRPr="00C30500" w:rsidRDefault="00B5468E" w:rsidP="00494B65">
            <w:pPr>
              <w:spacing w:before="240" w:after="120" w:line="360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Número do CPF: _________________________</w:t>
            </w:r>
            <w:r w:rsidR="00494B65"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</w:t>
            </w: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Banco</w:t>
            </w: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: ________________________________</w:t>
            </w:r>
          </w:p>
          <w:p w14:paraId="5CFF1EAE" w14:textId="77777777" w:rsidR="00B5468E" w:rsidRPr="00C30500" w:rsidRDefault="00B5468E" w:rsidP="00D169A4">
            <w:pPr>
              <w:spacing w:before="120" w:after="120" w:line="360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Agência: ____________ Dígito: _____ Operação: _______</w:t>
            </w:r>
          </w:p>
          <w:p w14:paraId="4248E9C1" w14:textId="77777777" w:rsidR="00B5468E" w:rsidRPr="00C30500" w:rsidRDefault="00B5468E" w:rsidP="00494B65">
            <w:pPr>
              <w:spacing w:before="120" w:after="120" w:line="360" w:lineRule="auto"/>
              <w:jc w:val="both"/>
              <w:rPr>
                <w:rFonts w:ascii="Century Gothic" w:hAnsi="Century Gothic" w:cs="Arial"/>
                <w:bCs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Conta Corrente: ___________</w:t>
            </w: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_______</w:t>
            </w: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Dígito: _____</w:t>
            </w:r>
          </w:p>
        </w:tc>
      </w:tr>
      <w:tr w:rsidR="00B5468E" w:rsidRPr="00C30500" w14:paraId="0331D720" w14:textId="77777777" w:rsidTr="00C305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61DD2FF3" w14:textId="77777777" w:rsidR="00B5468E" w:rsidRPr="00C30500" w:rsidRDefault="00B5468E" w:rsidP="00B5468E">
            <w:pPr>
              <w:spacing w:before="240" w:after="120" w:line="360" w:lineRule="auto"/>
              <w:jc w:val="center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EXTRATO BANCÁRIO</w:t>
            </w:r>
            <w:r w:rsidR="00760205"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ATUAL</w:t>
            </w:r>
          </w:p>
          <w:p w14:paraId="7D85704B" w14:textId="77777777" w:rsidR="00B5468E" w:rsidRPr="00C30500" w:rsidRDefault="0097665B" w:rsidP="00B5468E">
            <w:pPr>
              <w:spacing w:before="240" w:after="120" w:line="360" w:lineRule="auto"/>
              <w:jc w:val="center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sdt>
              <w:sdtPr>
                <w:rPr>
                  <w:rFonts w:ascii="Century Gothic" w:hAnsi="Century Gothic"/>
                  <w:color w:val="0D0D0D" w:themeColor="text1" w:themeTint="F2"/>
                </w:rPr>
                <w:id w:val="-1760592630"/>
                <w:showingPlcHdr/>
                <w:picture/>
              </w:sdtPr>
              <w:sdtEndPr/>
              <w:sdtContent>
                <w:r w:rsidR="00B5468E" w:rsidRPr="00C30500">
                  <w:rPr>
                    <w:rFonts w:ascii="Century Gothic" w:hAnsi="Century Gothic"/>
                    <w:noProof/>
                    <w:color w:val="0D0D0D" w:themeColor="text1" w:themeTint="F2"/>
                    <w:lang w:val="pt-BR" w:eastAsia="zh-CN"/>
                  </w:rPr>
                  <w:drawing>
                    <wp:inline distT="0" distB="0" distL="0" distR="0" wp14:anchorId="04226B9C" wp14:editId="3786E031">
                      <wp:extent cx="1578634" cy="1212793"/>
                      <wp:effectExtent l="0" t="0" r="2540" b="6985"/>
                      <wp:docPr id="1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88689" cy="12205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2A168D11" w14:textId="77777777" w:rsidR="00C30500" w:rsidRDefault="00C30500" w:rsidP="00C30500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hAnsi="Century Gothic" w:cs="Arial"/>
          <w:i/>
          <w:color w:val="0D0D0D" w:themeColor="text1" w:themeTint="F2"/>
          <w:lang w:val="pt-BR"/>
        </w:rPr>
      </w:pPr>
    </w:p>
    <w:p w14:paraId="3E2E7F9F" w14:textId="77777777" w:rsidR="00B5468E" w:rsidRPr="00C30500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Century Gothic" w:hAnsi="Century Gothic" w:cs="Arial"/>
          <w:color w:val="0D0D0D" w:themeColor="text1" w:themeTint="F2"/>
          <w:lang w:val="pt-BR"/>
        </w:rPr>
      </w:pPr>
      <w:r w:rsidRPr="00C30500">
        <w:rPr>
          <w:rFonts w:ascii="Century Gothic" w:hAnsi="Century Gothic" w:cs="Arial"/>
          <w:i/>
          <w:color w:val="0D0D0D" w:themeColor="text1" w:themeTint="F2"/>
          <w:lang w:val="pt-BR"/>
        </w:rPr>
        <w:t xml:space="preserve">__________________, </w:t>
      </w:r>
      <w:r w:rsidR="00DA2A20" w:rsidRPr="00C30500">
        <w:rPr>
          <w:rFonts w:ascii="Century Gothic" w:hAnsi="Century Gothic" w:cs="Arial"/>
          <w:color w:val="0D0D0D" w:themeColor="text1" w:themeTint="F2"/>
          <w:lang w:val="pt-BR"/>
        </w:rPr>
        <w:t>______de _____________de 2020</w:t>
      </w:r>
      <w:r w:rsidRPr="00C30500">
        <w:rPr>
          <w:rFonts w:ascii="Century Gothic" w:hAnsi="Century Gothic" w:cs="Arial"/>
          <w:color w:val="0D0D0D" w:themeColor="text1" w:themeTint="F2"/>
          <w:lang w:val="pt-BR"/>
        </w:rPr>
        <w:t>.</w:t>
      </w:r>
    </w:p>
    <w:p w14:paraId="18E2DB51" w14:textId="77777777" w:rsidR="00B5468E" w:rsidRPr="00C30500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lang w:val="pt-BR"/>
        </w:rPr>
      </w:pPr>
    </w:p>
    <w:p w14:paraId="5204831F" w14:textId="77777777" w:rsidR="00B5468E" w:rsidRPr="00C30500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lang w:val="pt-BR"/>
        </w:rPr>
      </w:pPr>
      <w:r w:rsidRPr="00C30500">
        <w:rPr>
          <w:rFonts w:ascii="Century Gothic" w:hAnsi="Century Gothic" w:cs="Arial"/>
          <w:color w:val="0D0D0D" w:themeColor="text1" w:themeTint="F2"/>
          <w:lang w:val="pt-BR"/>
        </w:rPr>
        <w:t>_________________________________________________</w:t>
      </w:r>
    </w:p>
    <w:p w14:paraId="12272E28" w14:textId="77777777" w:rsidR="007F7E52" w:rsidRPr="00C30500" w:rsidRDefault="00B5468E" w:rsidP="00C30500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lang w:val="pt-BR"/>
        </w:rPr>
      </w:pPr>
      <w:r w:rsidRPr="00C30500">
        <w:rPr>
          <w:rFonts w:ascii="Century Gothic" w:hAnsi="Century Gothic" w:cs="Arial"/>
          <w:color w:val="0D0D0D" w:themeColor="text1" w:themeTint="F2"/>
          <w:lang w:val="pt-BR"/>
        </w:rPr>
        <w:t>Assinatura do/a estudante</w:t>
      </w:r>
    </w:p>
    <w:sectPr w:rsidR="007F7E52" w:rsidRPr="00C30500" w:rsidSect="002D381A">
      <w:headerReference w:type="default" r:id="rId12"/>
      <w:footerReference w:type="first" r:id="rId13"/>
      <w:pgSz w:w="11906" w:h="16838" w:code="9"/>
      <w:pgMar w:top="1440" w:right="1080" w:bottom="1440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EEBD8C" w14:textId="77777777" w:rsidR="0097665B" w:rsidRDefault="0097665B">
      <w:pPr>
        <w:spacing w:after="0" w:line="240" w:lineRule="auto"/>
      </w:pPr>
      <w:r>
        <w:separator/>
      </w:r>
    </w:p>
  </w:endnote>
  <w:endnote w:type="continuationSeparator" w:id="0">
    <w:p w14:paraId="1B1082C8" w14:textId="77777777" w:rsidR="0097665B" w:rsidRDefault="00976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14:paraId="01641056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59471D2F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18376FDD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21CB3852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0C3C5CC3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02BF5672" w14:textId="77777777" w:rsidR="00F45420" w:rsidRDefault="00F45420" w:rsidP="006515E8"/>
      </w:tc>
    </w:tr>
  </w:tbl>
  <w:p w14:paraId="76D35A34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0E1416" w14:textId="77777777" w:rsidR="0097665B" w:rsidRDefault="0097665B">
      <w:pPr>
        <w:spacing w:after="0" w:line="240" w:lineRule="auto"/>
      </w:pPr>
      <w:r>
        <w:separator/>
      </w:r>
    </w:p>
  </w:footnote>
  <w:footnote w:type="continuationSeparator" w:id="0">
    <w:p w14:paraId="379B259A" w14:textId="77777777" w:rsidR="0097665B" w:rsidRDefault="00976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8D2977" w14:textId="77777777" w:rsidR="00760205" w:rsidRPr="00760205" w:rsidRDefault="00760205" w:rsidP="00760205">
    <w:pPr>
      <w:tabs>
        <w:tab w:val="left" w:pos="4350"/>
      </w:tabs>
      <w:suppressAutoHyphens/>
      <w:spacing w:after="3" w:line="242" w:lineRule="auto"/>
      <w:ind w:left="1843" w:right="1" w:hanging="10"/>
      <w:jc w:val="center"/>
      <w:rPr>
        <w:rFonts w:ascii="Garamond" w:eastAsia="Book Antiqua" w:hAnsi="Garamond" w:cs="Book Antiqua"/>
        <w:b/>
        <w:color w:val="002060"/>
        <w:sz w:val="26"/>
        <w:szCs w:val="26"/>
        <w:lang w:val="pt-BR" w:eastAsia="pt-BR"/>
      </w:rPr>
    </w:pPr>
    <w:r w:rsidRPr="00760205">
      <w:rPr>
        <w:rFonts w:ascii="Garamond" w:eastAsia="Book Antiqua" w:hAnsi="Garamond" w:cs="Book Antiqua"/>
        <w:b/>
        <w:noProof/>
        <w:color w:val="002060"/>
        <w:sz w:val="26"/>
        <w:szCs w:val="26"/>
        <w:lang w:val="pt-BR" w:eastAsia="zh-CN"/>
      </w:rPr>
      <w:drawing>
        <wp:anchor distT="0" distB="0" distL="114300" distR="114300" simplePos="0" relativeHeight="251659264" behindDoc="0" locked="0" layoutInCell="1" allowOverlap="1" wp14:anchorId="2944CAD5" wp14:editId="4F260A4C">
          <wp:simplePos x="0" y="0"/>
          <wp:positionH relativeFrom="margin">
            <wp:posOffset>2870532</wp:posOffset>
          </wp:positionH>
          <wp:positionV relativeFrom="paragraph">
            <wp:posOffset>-258919</wp:posOffset>
          </wp:positionV>
          <wp:extent cx="616585" cy="607060"/>
          <wp:effectExtent l="0" t="0" r="0" b="2540"/>
          <wp:wrapThrough wrapText="bothSides">
            <wp:wrapPolygon edited="0">
              <wp:start x="0" y="0"/>
              <wp:lineTo x="0" y="21013"/>
              <wp:lineTo x="20688" y="21013"/>
              <wp:lineTo x="20688" y="0"/>
              <wp:lineTo x="0" y="0"/>
            </wp:wrapPolygon>
          </wp:wrapThrough>
          <wp:docPr id="4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6070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D7C823D" w14:textId="77777777" w:rsidR="00760205" w:rsidRPr="00760205" w:rsidRDefault="00760205" w:rsidP="00760205">
    <w:pPr>
      <w:tabs>
        <w:tab w:val="left" w:pos="4350"/>
      </w:tabs>
      <w:suppressAutoHyphens/>
      <w:spacing w:after="3" w:line="242" w:lineRule="auto"/>
      <w:ind w:left="1843" w:right="1" w:hanging="10"/>
      <w:jc w:val="center"/>
      <w:rPr>
        <w:rFonts w:ascii="Garamond" w:eastAsia="Book Antiqua" w:hAnsi="Garamond" w:cs="Book Antiqua"/>
        <w:b/>
        <w:color w:val="002060"/>
        <w:sz w:val="26"/>
        <w:szCs w:val="26"/>
        <w:lang w:val="pt-BR" w:eastAsia="pt-BR"/>
      </w:rPr>
    </w:pPr>
  </w:p>
  <w:p w14:paraId="4C9D26FD" w14:textId="77777777" w:rsidR="00760205" w:rsidRPr="00C30500" w:rsidRDefault="00760205" w:rsidP="00760205">
    <w:pPr>
      <w:tabs>
        <w:tab w:val="left" w:pos="4350"/>
      </w:tabs>
      <w:suppressAutoHyphens/>
      <w:spacing w:after="3" w:line="242" w:lineRule="auto"/>
      <w:ind w:left="142" w:right="1" w:hanging="10"/>
      <w:jc w:val="center"/>
      <w:rPr>
        <w:rFonts w:ascii="Century Gothic" w:eastAsia="Book Antiqua" w:hAnsi="Century Gothic" w:cs="Book Antiqua"/>
        <w:b/>
        <w:color w:val="002060"/>
        <w:szCs w:val="26"/>
        <w:lang w:val="pt-BR" w:eastAsia="pt-BR"/>
      </w:rPr>
    </w:pPr>
    <w:r w:rsidRPr="00C30500">
      <w:rPr>
        <w:rFonts w:ascii="Century Gothic" w:eastAsia="Book Antiqua" w:hAnsi="Century Gothic" w:cs="Book Antiqua"/>
        <w:b/>
        <w:color w:val="002060"/>
        <w:szCs w:val="26"/>
        <w:lang w:val="pt-BR" w:eastAsia="pt-BR"/>
      </w:rPr>
      <w:t>MINISTÉRIO DA EDUCAÇÃO</w:t>
    </w:r>
  </w:p>
  <w:p w14:paraId="43EDA707" w14:textId="77777777" w:rsidR="00760205" w:rsidRPr="00C30500" w:rsidRDefault="00760205" w:rsidP="00760205">
    <w:pPr>
      <w:suppressAutoHyphens/>
      <w:spacing w:after="3" w:line="242" w:lineRule="auto"/>
      <w:ind w:left="142" w:right="1" w:hanging="10"/>
      <w:jc w:val="center"/>
      <w:rPr>
        <w:rFonts w:ascii="Century Gothic" w:eastAsia="Book Antiqua" w:hAnsi="Century Gothic" w:cs="Book Antiqua"/>
        <w:b/>
        <w:color w:val="002060"/>
        <w:szCs w:val="26"/>
        <w:lang w:val="pt-BR" w:eastAsia="pt-BR"/>
      </w:rPr>
    </w:pPr>
    <w:r w:rsidRPr="00C30500">
      <w:rPr>
        <w:rFonts w:ascii="Century Gothic" w:eastAsia="Book Antiqua" w:hAnsi="Century Gothic" w:cs="Book Antiqua"/>
        <w:b/>
        <w:color w:val="002060"/>
        <w:szCs w:val="26"/>
        <w:lang w:val="pt-BR" w:eastAsia="pt-BR"/>
      </w:rPr>
      <w:t>Universidade Federal do Sul da Bahia</w:t>
    </w:r>
  </w:p>
  <w:p w14:paraId="0F2D9FB2" w14:textId="77777777" w:rsidR="00760205" w:rsidRPr="00C30500" w:rsidRDefault="00760205" w:rsidP="00760205">
    <w:pPr>
      <w:suppressAutoHyphens/>
      <w:spacing w:after="3" w:line="242" w:lineRule="auto"/>
      <w:ind w:left="142" w:right="1" w:hanging="10"/>
      <w:jc w:val="center"/>
      <w:rPr>
        <w:rFonts w:ascii="Century Gothic" w:eastAsia="Book Antiqua" w:hAnsi="Century Gothic" w:cs="Book Antiqua"/>
        <w:color w:val="002060"/>
        <w:szCs w:val="26"/>
        <w:lang w:val="pt-BR" w:eastAsia="pt-BR"/>
      </w:rPr>
    </w:pPr>
    <w:r w:rsidRPr="00C30500">
      <w:rPr>
        <w:rFonts w:ascii="Century Gothic" w:eastAsia="Book Antiqua" w:hAnsi="Century Gothic" w:cs="Book Antiqua"/>
        <w:color w:val="002060"/>
        <w:szCs w:val="26"/>
        <w:lang w:val="pt-BR" w:eastAsia="pt-BR"/>
      </w:rPr>
      <w:t xml:space="preserve">Pró-Reitoria </w:t>
    </w:r>
    <w:r w:rsidR="0002587E" w:rsidRPr="00C30500">
      <w:rPr>
        <w:rFonts w:ascii="Century Gothic" w:eastAsia="Book Antiqua" w:hAnsi="Century Gothic" w:cs="Book Antiqua"/>
        <w:color w:val="002060"/>
        <w:szCs w:val="26"/>
        <w:lang w:val="pt-BR" w:eastAsia="pt-BR"/>
      </w:rPr>
      <w:t>de Ações Afirmativas</w:t>
    </w:r>
  </w:p>
  <w:p w14:paraId="64543592" w14:textId="77777777" w:rsidR="00B570A9" w:rsidRPr="00C30500" w:rsidRDefault="00B570A9" w:rsidP="00B84D63">
    <w:pPr>
      <w:suppressAutoHyphens/>
      <w:spacing w:after="3" w:line="242" w:lineRule="auto"/>
      <w:ind w:left="142" w:right="1" w:hanging="10"/>
      <w:jc w:val="center"/>
      <w:rPr>
        <w:rFonts w:ascii="Century Gothic" w:eastAsia="Book Antiqua" w:hAnsi="Century Gothic" w:cs="Book Antiqua"/>
        <w:color w:val="002060"/>
        <w:szCs w:val="26"/>
        <w:lang w:val="pt-BR" w:eastAsia="pt-BR"/>
      </w:rPr>
    </w:pPr>
    <w:r w:rsidRPr="00C30500">
      <w:rPr>
        <w:rFonts w:ascii="Century Gothic" w:eastAsia="Book Antiqua" w:hAnsi="Century Gothic" w:cs="Book Antiqua"/>
        <w:color w:val="002060"/>
        <w:szCs w:val="26"/>
        <w:lang w:val="pt-BR" w:eastAsia="pt-BR"/>
      </w:rPr>
      <w:t xml:space="preserve">Coordenação de </w:t>
    </w:r>
    <w:r w:rsidR="00B84D63">
      <w:rPr>
        <w:rFonts w:ascii="Century Gothic" w:eastAsia="Book Antiqua" w:hAnsi="Century Gothic" w:cs="Book Antiqua"/>
        <w:color w:val="002060"/>
        <w:szCs w:val="26"/>
        <w:lang w:val="pt-BR" w:eastAsia="pt-BR"/>
      </w:rPr>
      <w:t>Políticas de Promoção da Diversidade</w:t>
    </w:r>
  </w:p>
  <w:p w14:paraId="0D980DF0" w14:textId="77777777" w:rsidR="002D381A" w:rsidRPr="00760205" w:rsidRDefault="002D381A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587E"/>
    <w:rsid w:val="0006566E"/>
    <w:rsid w:val="000A05F6"/>
    <w:rsid w:val="000A488A"/>
    <w:rsid w:val="000D0599"/>
    <w:rsid w:val="000E682D"/>
    <w:rsid w:val="000E7689"/>
    <w:rsid w:val="00101C9D"/>
    <w:rsid w:val="00115A11"/>
    <w:rsid w:val="00135C5E"/>
    <w:rsid w:val="0015525C"/>
    <w:rsid w:val="00156EF1"/>
    <w:rsid w:val="00164E98"/>
    <w:rsid w:val="00182107"/>
    <w:rsid w:val="001B16CA"/>
    <w:rsid w:val="001C0F43"/>
    <w:rsid w:val="002229ED"/>
    <w:rsid w:val="00230AA6"/>
    <w:rsid w:val="00237AF8"/>
    <w:rsid w:val="00255172"/>
    <w:rsid w:val="00265F63"/>
    <w:rsid w:val="002C2563"/>
    <w:rsid w:val="002D381A"/>
    <w:rsid w:val="002E682F"/>
    <w:rsid w:val="00332F1C"/>
    <w:rsid w:val="00343FBB"/>
    <w:rsid w:val="00360FD0"/>
    <w:rsid w:val="00364F2B"/>
    <w:rsid w:val="0037096C"/>
    <w:rsid w:val="003861D0"/>
    <w:rsid w:val="003D0FBD"/>
    <w:rsid w:val="003D3BA4"/>
    <w:rsid w:val="003E5D91"/>
    <w:rsid w:val="003F654F"/>
    <w:rsid w:val="003F737D"/>
    <w:rsid w:val="00401291"/>
    <w:rsid w:val="00401E15"/>
    <w:rsid w:val="00480808"/>
    <w:rsid w:val="00490087"/>
    <w:rsid w:val="00494722"/>
    <w:rsid w:val="00494B65"/>
    <w:rsid w:val="004B493C"/>
    <w:rsid w:val="004B5284"/>
    <w:rsid w:val="004C67FD"/>
    <w:rsid w:val="004C7B11"/>
    <w:rsid w:val="004D4877"/>
    <w:rsid w:val="004E5986"/>
    <w:rsid w:val="004E6833"/>
    <w:rsid w:val="00504361"/>
    <w:rsid w:val="005137E2"/>
    <w:rsid w:val="00521495"/>
    <w:rsid w:val="0056114D"/>
    <w:rsid w:val="00564B54"/>
    <w:rsid w:val="00565E2F"/>
    <w:rsid w:val="005D544E"/>
    <w:rsid w:val="005E5E2B"/>
    <w:rsid w:val="005F41CC"/>
    <w:rsid w:val="00605048"/>
    <w:rsid w:val="006515E8"/>
    <w:rsid w:val="00662EF8"/>
    <w:rsid w:val="006632C7"/>
    <w:rsid w:val="006C1DD2"/>
    <w:rsid w:val="006F1118"/>
    <w:rsid w:val="00741FDE"/>
    <w:rsid w:val="00760205"/>
    <w:rsid w:val="007713A9"/>
    <w:rsid w:val="00795170"/>
    <w:rsid w:val="007A0103"/>
    <w:rsid w:val="007C5C41"/>
    <w:rsid w:val="007D7D1F"/>
    <w:rsid w:val="007F7E52"/>
    <w:rsid w:val="00820857"/>
    <w:rsid w:val="00826CD7"/>
    <w:rsid w:val="008347EF"/>
    <w:rsid w:val="00841843"/>
    <w:rsid w:val="00854348"/>
    <w:rsid w:val="008A1F8F"/>
    <w:rsid w:val="008B3877"/>
    <w:rsid w:val="008F00F8"/>
    <w:rsid w:val="00925F5D"/>
    <w:rsid w:val="009432F1"/>
    <w:rsid w:val="00946252"/>
    <w:rsid w:val="0097665B"/>
    <w:rsid w:val="0098300D"/>
    <w:rsid w:val="009A1FD8"/>
    <w:rsid w:val="009B2820"/>
    <w:rsid w:val="009E37DE"/>
    <w:rsid w:val="009F0B81"/>
    <w:rsid w:val="00A04504"/>
    <w:rsid w:val="00A11744"/>
    <w:rsid w:val="00A36F67"/>
    <w:rsid w:val="00AB1341"/>
    <w:rsid w:val="00AE0880"/>
    <w:rsid w:val="00AE267E"/>
    <w:rsid w:val="00AF4B53"/>
    <w:rsid w:val="00B128DA"/>
    <w:rsid w:val="00B15642"/>
    <w:rsid w:val="00B30F62"/>
    <w:rsid w:val="00B419AD"/>
    <w:rsid w:val="00B5468E"/>
    <w:rsid w:val="00B56315"/>
    <w:rsid w:val="00B570A9"/>
    <w:rsid w:val="00B8163C"/>
    <w:rsid w:val="00B84D63"/>
    <w:rsid w:val="00B9569D"/>
    <w:rsid w:val="00BA04CC"/>
    <w:rsid w:val="00BF473C"/>
    <w:rsid w:val="00C30500"/>
    <w:rsid w:val="00C5755F"/>
    <w:rsid w:val="00C62B67"/>
    <w:rsid w:val="00C84E64"/>
    <w:rsid w:val="00C9109A"/>
    <w:rsid w:val="00CB2712"/>
    <w:rsid w:val="00CC4C13"/>
    <w:rsid w:val="00CD5E29"/>
    <w:rsid w:val="00CF6011"/>
    <w:rsid w:val="00D169A4"/>
    <w:rsid w:val="00D25C8E"/>
    <w:rsid w:val="00D26765"/>
    <w:rsid w:val="00D30986"/>
    <w:rsid w:val="00D35E92"/>
    <w:rsid w:val="00D4190C"/>
    <w:rsid w:val="00D611FE"/>
    <w:rsid w:val="00D66811"/>
    <w:rsid w:val="00D906CA"/>
    <w:rsid w:val="00D96AE9"/>
    <w:rsid w:val="00DA2A20"/>
    <w:rsid w:val="00E06BBD"/>
    <w:rsid w:val="00E12DAB"/>
    <w:rsid w:val="00E156BA"/>
    <w:rsid w:val="00E20BB4"/>
    <w:rsid w:val="00E232E1"/>
    <w:rsid w:val="00E42A18"/>
    <w:rsid w:val="00E54D41"/>
    <w:rsid w:val="00E76C78"/>
    <w:rsid w:val="00EB1088"/>
    <w:rsid w:val="00EB7100"/>
    <w:rsid w:val="00EB7EAB"/>
    <w:rsid w:val="00EE4599"/>
    <w:rsid w:val="00F07379"/>
    <w:rsid w:val="00F26E38"/>
    <w:rsid w:val="00F30102"/>
    <w:rsid w:val="00F353FD"/>
    <w:rsid w:val="00F4343E"/>
    <w:rsid w:val="00F45420"/>
    <w:rsid w:val="00F82151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A060C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o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o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o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o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o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o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o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o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o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o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o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o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o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o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o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o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o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o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o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o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o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o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i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a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ulaodelista-Tomclaro1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1Claro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1Claro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1Claro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1Claro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1Claro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1Claro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a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a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a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a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a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a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a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ulaodelista-Tomescuro5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6Colorido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6Colorido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6Colorido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6Colorido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6Colorido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6Colorido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6Colorido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7Colorido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a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adedeTabelaClaro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pn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glossaryDocument" Target="glossary/document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1B7C0A"/>
    <w:rsid w:val="00203232"/>
    <w:rsid w:val="002365DE"/>
    <w:rsid w:val="002C6DEB"/>
    <w:rsid w:val="004A4591"/>
    <w:rsid w:val="004D3F8B"/>
    <w:rsid w:val="00623014"/>
    <w:rsid w:val="00741F59"/>
    <w:rsid w:val="00753FE9"/>
    <w:rsid w:val="00765ADC"/>
    <w:rsid w:val="007E76F7"/>
    <w:rsid w:val="00826B42"/>
    <w:rsid w:val="008B5DCB"/>
    <w:rsid w:val="008E5B01"/>
    <w:rsid w:val="008E7880"/>
    <w:rsid w:val="008F63FF"/>
    <w:rsid w:val="00946574"/>
    <w:rsid w:val="00961E09"/>
    <w:rsid w:val="00A54D48"/>
    <w:rsid w:val="00A60F72"/>
    <w:rsid w:val="00A834B9"/>
    <w:rsid w:val="00A92AB8"/>
    <w:rsid w:val="00AC35C0"/>
    <w:rsid w:val="00B04C88"/>
    <w:rsid w:val="00B62836"/>
    <w:rsid w:val="00CF76E1"/>
    <w:rsid w:val="00D63448"/>
    <w:rsid w:val="00DC73A7"/>
    <w:rsid w:val="00DF70CC"/>
    <w:rsid w:val="00E5017C"/>
    <w:rsid w:val="00EA4B9F"/>
    <w:rsid w:val="00EB7224"/>
    <w:rsid w:val="00F9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4A4591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5Escuro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208524-6004-5340-BF57-801D72BB0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C:\Users\2174498\AppData\Roaming\Microsoft\Templates\Carta comercial (design com faixas de vendas).dotx</Template>
  <TotalTime>49</TotalTime>
  <Pages>1</Pages>
  <Words>189</Words>
  <Characters>1023</Characters>
  <Application>Microsoft Macintosh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Felipe de Paula Souza</cp:lastModifiedBy>
  <cp:revision>27</cp:revision>
  <cp:lastPrinted>2018-01-09T18:34:00Z</cp:lastPrinted>
  <dcterms:created xsi:type="dcterms:W3CDTF">2018-07-06T12:59:00Z</dcterms:created>
  <dcterms:modified xsi:type="dcterms:W3CDTF">2020-10-02T21:22:00Z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