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3C8BB1CD" w:rsidR="00A04504" w:rsidRPr="00151684" w:rsidRDefault="00D33EE0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B03D58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6E7AB7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DO BENEFÍCIO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26FD81EC" w:rsidR="007A0103" w:rsidRPr="00151684" w:rsidRDefault="005F41CC" w:rsidP="00151684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17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117D00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–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>Concurso Artístico para a Consciência Negra e</w:t>
          </w:r>
          <w:r w:rsidR="00B07701">
            <w:rPr>
              <w:rFonts w:ascii="Century Gothic" w:eastAsia="Cambria" w:hAnsi="Century Gothic" w:cs="Times New Roman"/>
              <w:color w:val="auto"/>
              <w:lang w:val="pt-BR" w:eastAsia="ja-JP"/>
            </w:rPr>
            <w:t>m</w:t>
          </w:r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Educação</w:t>
          </w:r>
          <w:r w:rsidR="00B07701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e Cultura</w:t>
          </w:r>
        </w:p>
      </w:sdtContent>
    </w:sdt>
    <w:p w14:paraId="6938BE97" w14:textId="26746FF5" w:rsidR="00151684" w:rsidRPr="00151684" w:rsidRDefault="001C0F4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/>
          <w:sz w:val="20"/>
        </w:rPr>
      </w:pPr>
      <w:r w:rsidRPr="00151684">
        <w:rPr>
          <w:rFonts w:ascii="Century Gothic" w:hAnsi="Century Gothic" w:cs="Arial"/>
          <w:color w:val="auto"/>
          <w:sz w:val="20"/>
        </w:rPr>
        <w:t>Eu, _______________________________________</w:t>
      </w:r>
      <w:r w:rsidR="003D3BA4" w:rsidRPr="00151684">
        <w:rPr>
          <w:rFonts w:ascii="Century Gothic" w:hAnsi="Century Gothic" w:cs="Arial"/>
          <w:color w:val="auto"/>
          <w:sz w:val="20"/>
        </w:rPr>
        <w:t>_____________________________, n</w:t>
      </w:r>
      <w:r w:rsidRPr="00151684">
        <w:rPr>
          <w:rFonts w:ascii="Century Gothic" w:hAnsi="Century Gothic" w:cs="Arial"/>
          <w:color w:val="auto"/>
          <w:sz w:val="20"/>
        </w:rPr>
        <w:t xml:space="preserve">º de Matrícula _________________________, 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na condição de </w:t>
      </w:r>
      <w:r w:rsidR="00117D00" w:rsidRPr="00151684">
        <w:rPr>
          <w:rFonts w:ascii="Century Gothic" w:hAnsi="Century Gothic" w:cs="Arial"/>
          <w:b/>
          <w:color w:val="auto"/>
          <w:sz w:val="20"/>
        </w:rPr>
        <w:t xml:space="preserve">estudante </w:t>
      </w:r>
      <w:r w:rsidR="00B03D58">
        <w:rPr>
          <w:rFonts w:ascii="Century Gothic" w:hAnsi="Century Gothic"/>
          <w:sz w:val="20"/>
        </w:rPr>
        <w:t>contemplada/o com a</w:t>
      </w:r>
      <w:r w:rsidR="00151684" w:rsidRPr="00151684">
        <w:rPr>
          <w:rFonts w:ascii="Century Gothic" w:hAnsi="Century Gothic"/>
          <w:sz w:val="20"/>
        </w:rPr>
        <w:t xml:space="preserve"> </w:t>
      </w:r>
      <w:r w:rsidR="00B03D58">
        <w:rPr>
          <w:rFonts w:ascii="Century Gothic" w:hAnsi="Century Gothic"/>
          <w:sz w:val="20"/>
        </w:rPr>
        <w:t>Bolsa</w:t>
      </w:r>
      <w:r w:rsidR="00151684" w:rsidRPr="00151684">
        <w:rPr>
          <w:rFonts w:ascii="Century Gothic" w:hAnsi="Century Gothic"/>
          <w:sz w:val="20"/>
        </w:rPr>
        <w:t xml:space="preserve"> do </w:t>
      </w:r>
      <w:r w:rsidR="00117D00" w:rsidRPr="00151684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Edital </w:t>
      </w:r>
      <w:proofErr w:type="spellStart"/>
      <w:r w:rsidR="009A7D17" w:rsidRPr="009A7D17">
        <w:rPr>
          <w:rFonts w:ascii="Century Gothic" w:hAnsi="Century Gothic"/>
          <w:b/>
          <w:sz w:val="20"/>
        </w:rPr>
        <w:t>Proaf</w:t>
      </w:r>
      <w:proofErr w:type="spellEnd"/>
      <w:r w:rsidR="009A7D17" w:rsidRPr="009A7D17">
        <w:rPr>
          <w:rFonts w:ascii="Century Gothic" w:hAnsi="Century Gothic"/>
          <w:b/>
          <w:sz w:val="20"/>
        </w:rPr>
        <w:t xml:space="preserve"> 17</w:t>
      </w:r>
      <w:r w:rsidR="00151684" w:rsidRPr="009A7D17">
        <w:rPr>
          <w:rFonts w:ascii="Century Gothic" w:hAnsi="Century Gothic"/>
          <w:b/>
          <w:sz w:val="20"/>
        </w:rPr>
        <w:t>/2021 -</w:t>
      </w:r>
      <w:r w:rsidR="00151684" w:rsidRPr="00151684">
        <w:rPr>
          <w:rFonts w:ascii="Century Gothic" w:hAnsi="Century Gothic"/>
          <w:sz w:val="20"/>
        </w:rPr>
        <w:t xml:space="preserve"> </w:t>
      </w:r>
      <w:r w:rsidR="009A7D17" w:rsidRPr="009A7D17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Concurso Artístico para a Consciência Negra e</w:t>
      </w:r>
      <w:r w:rsidR="00B07701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m</w:t>
      </w:r>
      <w:r w:rsidR="009A7D17" w:rsidRPr="009A7D17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 Educação</w:t>
      </w:r>
      <w:r w:rsidR="00B07701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 e Cultura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, </w:t>
      </w:r>
      <w:r w:rsidRPr="00151684">
        <w:rPr>
          <w:rFonts w:ascii="Century Gothic" w:hAnsi="Century Gothic" w:cs="Arial"/>
          <w:color w:val="auto"/>
          <w:sz w:val="20"/>
        </w:rPr>
        <w:t>declaro ter acordo com os termos</w:t>
      </w:r>
      <w:r w:rsidR="00CC4C13" w:rsidRPr="00151684">
        <w:rPr>
          <w:rFonts w:ascii="Century Gothic" w:hAnsi="Century Gothic" w:cs="Arial"/>
          <w:color w:val="auto"/>
          <w:sz w:val="20"/>
        </w:rPr>
        <w:t xml:space="preserve"> previstos no referido </w:t>
      </w:r>
      <w:r w:rsidR="00151684" w:rsidRPr="00151684">
        <w:rPr>
          <w:rFonts w:ascii="Century Gothic" w:hAnsi="Century Gothic"/>
          <w:sz w:val="20"/>
        </w:rPr>
        <w:t xml:space="preserve">Edital da </w:t>
      </w:r>
      <w:proofErr w:type="spellStart"/>
      <w:r w:rsidR="00151684" w:rsidRPr="00151684">
        <w:rPr>
          <w:rFonts w:ascii="Century Gothic" w:hAnsi="Century Gothic"/>
          <w:sz w:val="20"/>
        </w:rPr>
        <w:t>Pró-Reitoria</w:t>
      </w:r>
      <w:proofErr w:type="spellEnd"/>
      <w:r w:rsidR="00151684" w:rsidRPr="00151684">
        <w:rPr>
          <w:rFonts w:ascii="Century Gothic" w:hAnsi="Century Gothic"/>
          <w:sz w:val="20"/>
        </w:rPr>
        <w:t xml:space="preserve"> de Ações Afirmativas – PROAF, </w: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IF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MERGEFIELD Moradia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&lt;&gt; "" "Moradia, " ""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sz w:val="20"/>
        </w:rPr>
        <w:t>comprometo-me a cumprir as exigências estabelecidas no Edital, bem como responsabilizo-me pelas informações prestadas e documentações apresentadas durante e posterior ao processo seletivo. Estou ciente que devo:</w:t>
      </w:r>
    </w:p>
    <w:p w14:paraId="40F49D78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em acordo com os critérios estabelecidos pelo presente edital; </w:t>
      </w:r>
    </w:p>
    <w:p w14:paraId="0349CCAE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bookmarkStart w:id="0" w:name="_GoBack"/>
      <w:bookmarkEnd w:id="0"/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matriculada/a, durante todo o período de gozo do benefício, em no mínimo, 2 (dois) Componentes Curriculares da graduação por quadrimestre; </w:t>
      </w:r>
    </w:p>
    <w:p w14:paraId="413DD8A6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não</w:t>
      </w:r>
      <w:proofErr w:type="gramEnd"/>
      <w:r w:rsidRPr="00151684">
        <w:rPr>
          <w:rFonts w:ascii="Century Gothic" w:hAnsi="Century Gothic"/>
          <w:sz w:val="18"/>
        </w:rPr>
        <w:t xml:space="preserve"> repassar o benefício a outra/o estudante; </w:t>
      </w:r>
    </w:p>
    <w:p w14:paraId="654A0E82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atender</w:t>
      </w:r>
      <w:proofErr w:type="gramEnd"/>
      <w:r w:rsidRPr="00151684">
        <w:rPr>
          <w:rFonts w:ascii="Century Gothic" w:hAnsi="Century Gothic"/>
          <w:sz w:val="18"/>
        </w:rPr>
        <w:t xml:space="preserve"> às convocações da PROAF relacionadas ao Programa de Apoio à Permanência; </w:t>
      </w:r>
    </w:p>
    <w:p w14:paraId="651B7D6C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em</w:t>
      </w:r>
      <w:proofErr w:type="gramEnd"/>
      <w:r w:rsidRPr="00151684">
        <w:rPr>
          <w:rFonts w:ascii="Century Gothic" w:hAnsi="Century Gothic"/>
          <w:sz w:val="18"/>
        </w:rPr>
        <w:t xml:space="preserve"> caso de desistência ou trancamento de matrícula, solicitar por escrito, o cancelamento do benefício, por meio do envio do Anexo B; </w:t>
      </w:r>
    </w:p>
    <w:p w14:paraId="00F91654" w14:textId="77777777" w:rsidR="00151684" w:rsidRPr="00151684" w:rsidRDefault="00151684" w:rsidP="009A7D17">
      <w:pPr>
        <w:pStyle w:val="Prosis2018"/>
        <w:numPr>
          <w:ilvl w:val="0"/>
          <w:numId w:val="16"/>
        </w:numPr>
        <w:spacing w:after="0"/>
        <w:ind w:right="-319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apresentar</w:t>
      </w:r>
      <w:proofErr w:type="gramEnd"/>
      <w:r w:rsidRPr="00151684">
        <w:rPr>
          <w:rFonts w:ascii="Century Gothic" w:hAnsi="Century Gothic"/>
          <w:sz w:val="18"/>
        </w:rPr>
        <w:t xml:space="preserve"> rendimento acadêmico equivalente a nota 6,0, em, pelo menos, 60% dos componentes curriculares em que estiver inscrita/o.</w:t>
      </w:r>
    </w:p>
    <w:p w14:paraId="64FD6411" w14:textId="6EDA4178" w:rsidR="00C30500" w:rsidRPr="00151684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20"/>
          <w:lang w:val="pt-BR"/>
        </w:rPr>
      </w:pPr>
      <w:r w:rsidRPr="00151684">
        <w:rPr>
          <w:rFonts w:ascii="Century Gothic" w:hAnsi="Century Gothic" w:cs="Arial"/>
          <w:color w:val="auto"/>
          <w:sz w:val="20"/>
          <w:lang w:val="pt-BR"/>
        </w:rPr>
        <w:t xml:space="preserve">Declaro, também, a veracidade dos documentos entregues, bem como me comprometo com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>o envio de todas as informações e documentações complementares que forem solicitadas pela CPPD/PROAF</w:t>
      </w:r>
      <w:r w:rsidRPr="00151684">
        <w:rPr>
          <w:rFonts w:ascii="Century Gothic" w:hAnsi="Century Gothic" w:cs="Arial"/>
          <w:color w:val="auto"/>
          <w:sz w:val="20"/>
          <w:lang w:val="pt-BR"/>
        </w:rPr>
        <w:t>.</w:t>
      </w:r>
    </w:p>
    <w:p w14:paraId="67F4D91C" w14:textId="1A47C7D3" w:rsidR="001C0F43" w:rsidRPr="00151684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E</w:t>
      </w:r>
      <w:r w:rsidR="00A11744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-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mail:  ____________________________</w:t>
      </w:r>
      <w:r w:rsidR="00F26E38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DF1833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___________</w:t>
      </w:r>
      <w:r w:rsidR="009A7D17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A11744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  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Tel</w:t>
      </w:r>
      <w:r w:rsidR="00760205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.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: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________________________________</w:t>
      </w:r>
    </w:p>
    <w:tbl>
      <w:tblPr>
        <w:tblStyle w:val="TabeladeGrade2-nfase2"/>
        <w:tblW w:w="5361" w:type="pct"/>
        <w:tblInd w:w="-284" w:type="dxa"/>
        <w:tblLook w:val="0480" w:firstRow="0" w:lastRow="0" w:firstColumn="1" w:lastColumn="0" w:noHBand="0" w:noVBand="1"/>
      </w:tblPr>
      <w:tblGrid>
        <w:gridCol w:w="287"/>
        <w:gridCol w:w="9971"/>
        <w:gridCol w:w="287"/>
      </w:tblGrid>
      <w:tr w:rsidR="00B5468E" w:rsidRPr="00C30500" w14:paraId="437136A4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739E775" w14:textId="77777777" w:rsidR="00B5468E" w:rsidRPr="00151684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151684">
              <w:rPr>
                <w:rFonts w:ascii="Century Gothic" w:hAnsi="Century Gothic" w:cs="Arial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493F2BD" w14:textId="77777777" w:rsidTr="00151684">
        <w:trPr>
          <w:gridAfter w:val="1"/>
          <w:wAfter w:w="136" w:type="pct"/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</w:tcPr>
          <w:p w14:paraId="694A01D3" w14:textId="77777777" w:rsidR="00B5468E" w:rsidRPr="00C30500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734EA18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240590E2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458C01ED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2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AD3FED3" w14:textId="77777777" w:rsidR="00B5468E" w:rsidRPr="00151684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</w:pPr>
            <w:r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>EXTRATO BANCÁRIO</w:t>
            </w:r>
            <w:r w:rsidR="00760205"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 xml:space="preserve"> ATUAL</w:t>
            </w:r>
          </w:p>
          <w:p w14:paraId="71E3A709" w14:textId="77777777" w:rsidR="00B5468E" w:rsidRPr="00C30500" w:rsidRDefault="00D33EE0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zh-CN"/>
                  </w:rPr>
                  <w:drawing>
                    <wp:inline distT="0" distB="0" distL="0" distR="0" wp14:anchorId="68A94575" wp14:editId="043F441B">
                      <wp:extent cx="1171575" cy="900068"/>
                      <wp:effectExtent l="0" t="0" r="0" b="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1184" cy="915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683DE3EF"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B03D58">
        <w:rPr>
          <w:rFonts w:ascii="Century Gothic" w:hAnsi="Century Gothic" w:cs="Arial"/>
          <w:color w:val="0D0D0D" w:themeColor="text1" w:themeTint="F2"/>
          <w:sz w:val="20"/>
          <w:lang w:val="pt-BR"/>
        </w:rPr>
        <w:t>outu</w:t>
      </w:r>
      <w:r w:rsidR="00DF1833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bro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de 2021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</w:p>
    <w:p w14:paraId="6F469CF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14:paraId="03005A2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14:paraId="3F8EE9B9" w14:textId="11E46A97"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2"/>
      <w:footerReference w:type="first" r:id="rId13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35D66" w14:textId="77777777" w:rsidR="00D33EE0" w:rsidRDefault="00D33EE0">
      <w:pPr>
        <w:spacing w:after="0" w:line="240" w:lineRule="auto"/>
      </w:pPr>
      <w:r>
        <w:separator/>
      </w:r>
    </w:p>
  </w:endnote>
  <w:endnote w:type="continuationSeparator" w:id="0">
    <w:p w14:paraId="1CEEECAF" w14:textId="77777777" w:rsidR="00D33EE0" w:rsidRDefault="00D3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1AE64" w14:textId="77777777" w:rsidR="00D33EE0" w:rsidRDefault="00D33EE0">
      <w:pPr>
        <w:spacing w:after="0" w:line="240" w:lineRule="auto"/>
      </w:pPr>
      <w:r>
        <w:separator/>
      </w:r>
    </w:p>
  </w:footnote>
  <w:footnote w:type="continuationSeparator" w:id="0">
    <w:p w14:paraId="4E50813B" w14:textId="77777777" w:rsidR="00D33EE0" w:rsidRDefault="00D3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E9C8EB" w14:textId="77777777" w:rsidR="00ED3D24" w:rsidRDefault="00D33EE0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23BCF0C1" wp14:editId="226CD9B5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6A16407C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72B4CE21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14:paraId="1D54B636" w14:textId="77777777" w:rsidR="00ED3D24" w:rsidRPr="00151684" w:rsidRDefault="00ED3D24" w:rsidP="00DC7158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 xml:space="preserve">Coordenação de </w:t>
    </w:r>
    <w:r w:rsidR="00DC7158" w:rsidRPr="00151684">
      <w:rPr>
        <w:rFonts w:ascii="Century Gothic" w:hAnsi="Century Gothic"/>
        <w:color w:val="002060"/>
        <w:sz w:val="20"/>
      </w:rPr>
      <w:t>Políticas de Promoção da Diversidade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31193"/>
    <w:multiLevelType w:val="hybridMultilevel"/>
    <w:tmpl w:val="AFEA467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E57D0D"/>
    <w:multiLevelType w:val="hybridMultilevel"/>
    <w:tmpl w:val="4AB468F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D6A55"/>
    <w:multiLevelType w:val="hybridMultilevel"/>
    <w:tmpl w:val="F2FAF374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3"/>
  </w:num>
  <w:num w:numId="14">
    <w:abstractNumId w:val="12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82107"/>
    <w:rsid w:val="001B16CA"/>
    <w:rsid w:val="001C0F43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12BC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1237C"/>
    <w:rsid w:val="006515E8"/>
    <w:rsid w:val="00662EF8"/>
    <w:rsid w:val="006632C7"/>
    <w:rsid w:val="006833D8"/>
    <w:rsid w:val="006A0E84"/>
    <w:rsid w:val="006E7AB7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A7D17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03D58"/>
    <w:rsid w:val="00B07701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3EE0"/>
    <w:rsid w:val="00D35E92"/>
    <w:rsid w:val="00D4190C"/>
    <w:rsid w:val="00D56A5A"/>
    <w:rsid w:val="00D611FE"/>
    <w:rsid w:val="00D66811"/>
    <w:rsid w:val="00D906CA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  <w:rsid w:val="00F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67543"/>
    <w:rsid w:val="002C6DEB"/>
    <w:rsid w:val="00301C9A"/>
    <w:rsid w:val="004A4591"/>
    <w:rsid w:val="004D3F8B"/>
    <w:rsid w:val="00623014"/>
    <w:rsid w:val="00741F59"/>
    <w:rsid w:val="00765ADC"/>
    <w:rsid w:val="00797A76"/>
    <w:rsid w:val="007E76F7"/>
    <w:rsid w:val="00826B42"/>
    <w:rsid w:val="00890831"/>
    <w:rsid w:val="008B5DCB"/>
    <w:rsid w:val="008E5B01"/>
    <w:rsid w:val="008E6E33"/>
    <w:rsid w:val="008E7880"/>
    <w:rsid w:val="008F63FF"/>
    <w:rsid w:val="00901F47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21A92"/>
    <w:rsid w:val="00F92DBE"/>
    <w:rsid w:val="00FA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C18BE8-7674-FA4E-948B-101392DA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4</TotalTime>
  <Pages>1</Pages>
  <Words>319</Words>
  <Characters>1723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3</cp:revision>
  <cp:lastPrinted>2018-01-09T18:34:00Z</cp:lastPrinted>
  <dcterms:created xsi:type="dcterms:W3CDTF">2021-10-12T16:46:00Z</dcterms:created>
  <dcterms:modified xsi:type="dcterms:W3CDTF">2021-10-13T18:03:00Z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