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1FE7" w:rsidRPr="00596779" w:rsidRDefault="009C1BF5" w:rsidP="00975AB4">
      <w:pPr>
        <w:pStyle w:val="Ttulo2"/>
        <w:jc w:val="center"/>
        <w:rPr>
          <w:rFonts w:ascii="Calibri Light" w:eastAsia="MS Mincho" w:hAnsi="Calibri Light"/>
          <w:b/>
          <w:color w:val="191919" w:themeColor="background2" w:themeShade="1A"/>
          <w:sz w:val="24"/>
          <w:szCs w:val="24"/>
          <w:lang w:val="pt-BR"/>
        </w:rPr>
      </w:pPr>
      <w:bookmarkStart w:id="0" w:name="_GoBack"/>
      <w:r w:rsidRPr="00596779">
        <w:rPr>
          <w:rFonts w:ascii="Calibri Light" w:eastAsia="MS Mincho" w:hAnsi="Calibri Light"/>
          <w:b/>
          <w:color w:val="191919" w:themeColor="background2" w:themeShade="1A"/>
          <w:sz w:val="24"/>
          <w:szCs w:val="24"/>
          <w:lang w:val="pt-BR"/>
        </w:rPr>
        <w:t>ANEXO V</w:t>
      </w:r>
      <w:r w:rsidR="00596779" w:rsidRPr="00596779">
        <w:rPr>
          <w:rFonts w:ascii="Calibri Light" w:eastAsia="MS Mincho" w:hAnsi="Calibri Light"/>
          <w:b/>
          <w:color w:val="191919" w:themeColor="background2" w:themeShade="1A"/>
          <w:sz w:val="24"/>
          <w:szCs w:val="24"/>
          <w:lang w:val="pt-BR"/>
        </w:rPr>
        <w:t>III</w:t>
      </w:r>
      <w:r w:rsidRPr="00596779">
        <w:rPr>
          <w:rFonts w:ascii="Calibri Light" w:eastAsia="MS Mincho" w:hAnsi="Calibri Light"/>
          <w:b/>
          <w:color w:val="191919" w:themeColor="background2" w:themeShade="1A"/>
          <w:sz w:val="24"/>
          <w:szCs w:val="24"/>
          <w:lang w:val="pt-BR"/>
        </w:rPr>
        <w:t xml:space="preserve"> </w:t>
      </w:r>
      <w:r w:rsidR="00975AB4" w:rsidRPr="00596779">
        <w:rPr>
          <w:rFonts w:ascii="Calibri Light" w:eastAsia="MS Mincho" w:hAnsi="Calibri Light"/>
          <w:b/>
          <w:color w:val="191919" w:themeColor="background2" w:themeShade="1A"/>
          <w:sz w:val="24"/>
          <w:szCs w:val="24"/>
          <w:lang w:val="pt-BR"/>
        </w:rPr>
        <w:t xml:space="preserve">- </w:t>
      </w:r>
      <w:r w:rsidRPr="00596779">
        <w:rPr>
          <w:rFonts w:ascii="Calibri Light" w:eastAsia="MS Mincho" w:hAnsi="Calibri Light"/>
          <w:b/>
          <w:color w:val="191919" w:themeColor="background2" w:themeShade="1A"/>
          <w:sz w:val="24"/>
          <w:szCs w:val="24"/>
          <w:lang w:val="pt-BR"/>
        </w:rPr>
        <w:t>RELATÓRIO DE ATIVIDADES</w:t>
      </w:r>
    </w:p>
    <w:bookmarkEnd w:id="0"/>
    <w:p w:rsidR="00975AB4" w:rsidRPr="00596779" w:rsidRDefault="009E3AC8" w:rsidP="00975AB4">
      <w:pPr>
        <w:jc w:val="center"/>
        <w:rPr>
          <w:rFonts w:ascii="Calibri Light" w:hAnsi="Calibri Light"/>
          <w:sz w:val="24"/>
          <w:szCs w:val="24"/>
          <w:lang w:val="pt-BR"/>
        </w:rPr>
      </w:pPr>
      <w:r w:rsidRPr="00596779">
        <w:rPr>
          <w:rFonts w:ascii="Calibri Light" w:hAnsi="Calibri Light"/>
          <w:sz w:val="24"/>
          <w:szCs w:val="24"/>
          <w:lang w:val="pt-BR"/>
        </w:rPr>
        <w:t>Edital Proaf 1</w:t>
      </w:r>
      <w:r w:rsidR="00596779">
        <w:rPr>
          <w:rFonts w:ascii="Calibri Light" w:hAnsi="Calibri Light"/>
          <w:sz w:val="24"/>
          <w:szCs w:val="24"/>
          <w:lang w:val="pt-BR"/>
        </w:rPr>
        <w:t>4/2024</w:t>
      </w:r>
      <w:r w:rsidR="00975AB4" w:rsidRPr="00596779">
        <w:rPr>
          <w:rFonts w:ascii="Calibri Light" w:hAnsi="Calibri Light"/>
          <w:sz w:val="24"/>
          <w:szCs w:val="24"/>
          <w:lang w:val="pt-BR"/>
        </w:rPr>
        <w:t xml:space="preserve"> – UFSB: Universidade Promotora de Saúde</w:t>
      </w:r>
    </w:p>
    <w:p w:rsidR="00070404" w:rsidRPr="00596779" w:rsidRDefault="00070404" w:rsidP="00070404">
      <w:pPr>
        <w:pStyle w:val="Ttulo2"/>
        <w:rPr>
          <w:rFonts w:ascii="Calibri Light" w:eastAsia="MS Mincho" w:hAnsi="Calibri Light"/>
          <w:b/>
          <w:color w:val="191919" w:themeColor="background2" w:themeShade="1A"/>
          <w:sz w:val="24"/>
          <w:szCs w:val="24"/>
          <w:lang w:val="pt-BR"/>
        </w:rPr>
      </w:pPr>
      <w:r w:rsidRPr="00596779">
        <w:rPr>
          <w:rFonts w:ascii="Calibri Light" w:eastAsia="MS Mincho" w:hAnsi="Calibri Light"/>
          <w:b/>
          <w:color w:val="191919" w:themeColor="background2" w:themeShade="1A"/>
          <w:sz w:val="24"/>
          <w:szCs w:val="24"/>
          <w:lang w:val="pt-BR"/>
        </w:rPr>
        <w:t>IDENTIFICAÇÃO</w:t>
      </w:r>
    </w:p>
    <w:tbl>
      <w:tblPr>
        <w:tblStyle w:val="TabeladeGrade4-nfase2"/>
        <w:tblW w:w="5169" w:type="pct"/>
        <w:tblInd w:w="-147" w:type="dxa"/>
        <w:tblLook w:val="0400" w:firstRow="0" w:lastRow="0" w:firstColumn="0" w:lastColumn="0" w:noHBand="0" w:noVBand="1"/>
      </w:tblPr>
      <w:tblGrid>
        <w:gridCol w:w="2128"/>
        <w:gridCol w:w="7937"/>
      </w:tblGrid>
      <w:tr w:rsidR="00070404" w:rsidRPr="00596779" w:rsidTr="00275D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1057" w:type="pct"/>
          </w:tcPr>
          <w:p w:rsidR="00070404" w:rsidRPr="00596779" w:rsidRDefault="00070404" w:rsidP="00610B4F">
            <w:pPr>
              <w:pStyle w:val="Ttuloesquerda"/>
              <w:rPr>
                <w:rFonts w:ascii="Calibri Light" w:hAnsi="Calibri Light"/>
                <w:color w:val="191919" w:themeColor="background2" w:themeShade="1A"/>
                <w:sz w:val="24"/>
                <w:szCs w:val="24"/>
                <w:lang w:val="pt-BR"/>
              </w:rPr>
            </w:pPr>
            <w:r w:rsidRPr="00596779">
              <w:rPr>
                <w:rFonts w:ascii="Calibri Light" w:hAnsi="Calibri Light"/>
                <w:color w:val="191919" w:themeColor="background2" w:themeShade="1A"/>
                <w:sz w:val="24"/>
                <w:szCs w:val="24"/>
                <w:lang w:val="pt-BR"/>
              </w:rPr>
              <w:t>Nome</w:t>
            </w:r>
          </w:p>
        </w:tc>
        <w:tc>
          <w:tcPr>
            <w:tcW w:w="3943" w:type="pct"/>
          </w:tcPr>
          <w:p w:rsidR="00070404" w:rsidRPr="00596779" w:rsidRDefault="00070404" w:rsidP="00610B4F">
            <w:pPr>
              <w:pStyle w:val="Textoalinhadoesquerda"/>
              <w:rPr>
                <w:rFonts w:ascii="Calibri Light" w:hAnsi="Calibri Light"/>
                <w:color w:val="191919" w:themeColor="background2" w:themeShade="1A"/>
                <w:sz w:val="24"/>
                <w:szCs w:val="24"/>
                <w:lang w:val="pt-BR"/>
              </w:rPr>
            </w:pPr>
          </w:p>
        </w:tc>
      </w:tr>
      <w:tr w:rsidR="00070404" w:rsidRPr="00596779" w:rsidTr="00275DF5">
        <w:trPr>
          <w:trHeight w:val="288"/>
        </w:trPr>
        <w:tc>
          <w:tcPr>
            <w:tcW w:w="1057" w:type="pct"/>
          </w:tcPr>
          <w:p w:rsidR="00070404" w:rsidRPr="00596779" w:rsidRDefault="00070404" w:rsidP="00610B4F">
            <w:pPr>
              <w:pStyle w:val="Ttuloesquerda"/>
              <w:rPr>
                <w:rFonts w:ascii="Calibri Light" w:hAnsi="Calibri Light"/>
                <w:color w:val="191919" w:themeColor="background2" w:themeShade="1A"/>
                <w:sz w:val="24"/>
                <w:szCs w:val="24"/>
                <w:lang w:val="pt-BR"/>
              </w:rPr>
            </w:pPr>
            <w:r w:rsidRPr="00596779">
              <w:rPr>
                <w:rFonts w:ascii="Calibri Light" w:hAnsi="Calibri Light"/>
                <w:color w:val="191919" w:themeColor="background2" w:themeShade="1A"/>
                <w:sz w:val="24"/>
                <w:szCs w:val="24"/>
                <w:lang w:val="pt-BR"/>
              </w:rPr>
              <w:t>Matrícula</w:t>
            </w:r>
          </w:p>
        </w:tc>
        <w:tc>
          <w:tcPr>
            <w:tcW w:w="3943" w:type="pct"/>
          </w:tcPr>
          <w:p w:rsidR="00070404" w:rsidRPr="00596779" w:rsidRDefault="00070404" w:rsidP="00610B4F">
            <w:pPr>
              <w:pStyle w:val="Textoalinhadoesquerda"/>
              <w:rPr>
                <w:rFonts w:ascii="Calibri Light" w:hAnsi="Calibri Light"/>
                <w:color w:val="191919" w:themeColor="background2" w:themeShade="1A"/>
                <w:sz w:val="24"/>
                <w:szCs w:val="24"/>
                <w:lang w:val="pt-BR"/>
              </w:rPr>
            </w:pPr>
          </w:p>
        </w:tc>
      </w:tr>
      <w:tr w:rsidR="00070404" w:rsidRPr="00596779" w:rsidTr="00275D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1057" w:type="pct"/>
          </w:tcPr>
          <w:p w:rsidR="00070404" w:rsidRPr="00596779" w:rsidRDefault="00070404" w:rsidP="00610B4F">
            <w:pPr>
              <w:pStyle w:val="Ttuloesquerda"/>
              <w:rPr>
                <w:rFonts w:ascii="Calibri Light" w:hAnsi="Calibri Light"/>
                <w:color w:val="191919" w:themeColor="background2" w:themeShade="1A"/>
                <w:sz w:val="24"/>
                <w:szCs w:val="24"/>
                <w:lang w:val="pt-BR"/>
              </w:rPr>
            </w:pPr>
            <w:r w:rsidRPr="00596779">
              <w:rPr>
                <w:rFonts w:ascii="Calibri Light" w:hAnsi="Calibri Light"/>
                <w:color w:val="191919" w:themeColor="background2" w:themeShade="1A"/>
                <w:sz w:val="24"/>
                <w:szCs w:val="24"/>
                <w:lang w:val="pt-BR"/>
              </w:rPr>
              <w:t>Campus</w:t>
            </w:r>
          </w:p>
        </w:tc>
        <w:tc>
          <w:tcPr>
            <w:tcW w:w="3943" w:type="pct"/>
          </w:tcPr>
          <w:p w:rsidR="00070404" w:rsidRPr="00596779" w:rsidRDefault="00070404" w:rsidP="00610B4F">
            <w:pPr>
              <w:pStyle w:val="Textoalinhadoesquerda"/>
              <w:rPr>
                <w:rFonts w:ascii="Calibri Light" w:hAnsi="Calibri Light"/>
                <w:color w:val="191919" w:themeColor="background2" w:themeShade="1A"/>
                <w:sz w:val="24"/>
                <w:szCs w:val="24"/>
                <w:lang w:val="pt-BR"/>
              </w:rPr>
            </w:pPr>
          </w:p>
        </w:tc>
      </w:tr>
      <w:tr w:rsidR="00070404" w:rsidRPr="00596779" w:rsidTr="00275DF5">
        <w:trPr>
          <w:trHeight w:val="288"/>
        </w:trPr>
        <w:tc>
          <w:tcPr>
            <w:tcW w:w="1057" w:type="pct"/>
          </w:tcPr>
          <w:p w:rsidR="00070404" w:rsidRPr="00596779" w:rsidRDefault="00070404" w:rsidP="00610B4F">
            <w:pPr>
              <w:pStyle w:val="Ttuloesquerda"/>
              <w:rPr>
                <w:rFonts w:ascii="Calibri Light" w:hAnsi="Calibri Light"/>
                <w:color w:val="191919" w:themeColor="background2" w:themeShade="1A"/>
                <w:sz w:val="24"/>
                <w:szCs w:val="24"/>
                <w:lang w:val="pt-BR"/>
              </w:rPr>
            </w:pPr>
            <w:r w:rsidRPr="00596779">
              <w:rPr>
                <w:rFonts w:ascii="Calibri Light" w:hAnsi="Calibri Light"/>
                <w:color w:val="191919" w:themeColor="background2" w:themeShade="1A"/>
                <w:sz w:val="24"/>
                <w:szCs w:val="24"/>
                <w:lang w:val="pt-BR"/>
              </w:rPr>
              <w:t>Telefone</w:t>
            </w:r>
          </w:p>
        </w:tc>
        <w:tc>
          <w:tcPr>
            <w:tcW w:w="3943" w:type="pct"/>
          </w:tcPr>
          <w:p w:rsidR="00070404" w:rsidRPr="00596779" w:rsidRDefault="00070404" w:rsidP="00610B4F">
            <w:pPr>
              <w:pStyle w:val="Textoalinhadoesquerda"/>
              <w:rPr>
                <w:rFonts w:ascii="Calibri Light" w:hAnsi="Calibri Light"/>
                <w:color w:val="191919" w:themeColor="background2" w:themeShade="1A"/>
                <w:sz w:val="24"/>
                <w:szCs w:val="24"/>
                <w:lang w:val="pt-BR"/>
              </w:rPr>
            </w:pPr>
          </w:p>
        </w:tc>
      </w:tr>
      <w:tr w:rsidR="00070404" w:rsidRPr="00596779" w:rsidTr="00275D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1057" w:type="pct"/>
          </w:tcPr>
          <w:p w:rsidR="00070404" w:rsidRPr="00596779" w:rsidRDefault="00275DF5" w:rsidP="00610B4F">
            <w:pPr>
              <w:pStyle w:val="Ttuloesquerda"/>
              <w:rPr>
                <w:rFonts w:ascii="Calibri Light" w:hAnsi="Calibri Light"/>
                <w:color w:val="191919" w:themeColor="background2" w:themeShade="1A"/>
                <w:sz w:val="24"/>
                <w:szCs w:val="24"/>
                <w:lang w:val="pt-BR"/>
              </w:rPr>
            </w:pPr>
            <w:r w:rsidRPr="00596779">
              <w:rPr>
                <w:rFonts w:ascii="Calibri Light" w:hAnsi="Calibri Light"/>
                <w:color w:val="191919" w:themeColor="background2" w:themeShade="1A"/>
                <w:sz w:val="24"/>
                <w:szCs w:val="24"/>
                <w:lang w:val="pt-BR"/>
              </w:rPr>
              <w:t>Proposta executada</w:t>
            </w:r>
          </w:p>
        </w:tc>
        <w:tc>
          <w:tcPr>
            <w:tcW w:w="3943" w:type="pct"/>
          </w:tcPr>
          <w:p w:rsidR="00070404" w:rsidRPr="00596779" w:rsidRDefault="00070404" w:rsidP="00610B4F">
            <w:pPr>
              <w:pStyle w:val="Textoalinhadoesquerda"/>
              <w:rPr>
                <w:rFonts w:ascii="Calibri Light" w:hAnsi="Calibri Light"/>
                <w:color w:val="191919" w:themeColor="background2" w:themeShade="1A"/>
                <w:sz w:val="24"/>
                <w:szCs w:val="24"/>
              </w:rPr>
            </w:pPr>
          </w:p>
        </w:tc>
      </w:tr>
    </w:tbl>
    <w:p w:rsidR="00070404" w:rsidRPr="00596779" w:rsidRDefault="00070404" w:rsidP="00070404">
      <w:pPr>
        <w:spacing w:after="160" w:line="259" w:lineRule="auto"/>
        <w:rPr>
          <w:rFonts w:ascii="Calibri Light" w:hAnsi="Calibri Light" w:cs="Arial"/>
          <w:b/>
          <w:color w:val="191919" w:themeColor="background2" w:themeShade="1A"/>
          <w:sz w:val="24"/>
          <w:szCs w:val="24"/>
          <w:lang w:val="pt-BR"/>
        </w:rPr>
      </w:pPr>
    </w:p>
    <w:p w:rsidR="00070404" w:rsidRPr="00596779" w:rsidRDefault="0047783B" w:rsidP="00070404">
      <w:pPr>
        <w:pStyle w:val="Ttulo2"/>
        <w:rPr>
          <w:rFonts w:ascii="Calibri Light" w:eastAsia="MS Mincho" w:hAnsi="Calibri Light"/>
          <w:b/>
          <w:color w:val="auto"/>
          <w:sz w:val="24"/>
          <w:szCs w:val="24"/>
          <w:lang w:val="pt-BR"/>
        </w:rPr>
      </w:pPr>
      <w:r w:rsidRPr="00596779">
        <w:rPr>
          <w:rFonts w:ascii="Calibri Light" w:eastAsia="MS Mincho" w:hAnsi="Calibri Light"/>
          <w:b/>
          <w:color w:val="auto"/>
          <w:sz w:val="24"/>
          <w:szCs w:val="24"/>
          <w:lang w:val="pt-BR"/>
        </w:rPr>
        <w:t>PROGRAMAÇÃO DO EVENTO</w:t>
      </w:r>
    </w:p>
    <w:tbl>
      <w:tblPr>
        <w:tblStyle w:val="TabeladeGrade4-nfase2"/>
        <w:tblW w:w="5168" w:type="pct"/>
        <w:jc w:val="center"/>
        <w:tblLook w:val="0400" w:firstRow="0" w:lastRow="0" w:firstColumn="0" w:lastColumn="0" w:noHBand="0" w:noVBand="1"/>
      </w:tblPr>
      <w:tblGrid>
        <w:gridCol w:w="4869"/>
        <w:gridCol w:w="1161"/>
        <w:gridCol w:w="1161"/>
        <w:gridCol w:w="2872"/>
      </w:tblGrid>
      <w:tr w:rsidR="00E227C4" w:rsidRPr="00596779" w:rsidTr="00275D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  <w:jc w:val="center"/>
        </w:trPr>
        <w:tc>
          <w:tcPr>
            <w:tcW w:w="2419" w:type="pct"/>
          </w:tcPr>
          <w:p w:rsidR="008478B6" w:rsidRPr="00596779" w:rsidRDefault="008478B6" w:rsidP="00236F87">
            <w:pPr>
              <w:pStyle w:val="Default"/>
              <w:jc w:val="center"/>
              <w:rPr>
                <w:rFonts w:ascii="Calibri Light" w:hAnsi="Calibri Light"/>
                <w:b/>
                <w:color w:val="auto"/>
              </w:rPr>
            </w:pPr>
            <w:r w:rsidRPr="00596779">
              <w:rPr>
                <w:rFonts w:ascii="Calibri Light" w:hAnsi="Calibri Light"/>
                <w:color w:val="auto"/>
              </w:rPr>
              <w:t>Datas de realização</w:t>
            </w:r>
          </w:p>
        </w:tc>
        <w:tc>
          <w:tcPr>
            <w:tcW w:w="577" w:type="pct"/>
          </w:tcPr>
          <w:p w:rsidR="00E227C4" w:rsidRPr="00596779" w:rsidRDefault="00E227C4" w:rsidP="00486950">
            <w:pPr>
              <w:pStyle w:val="Default"/>
              <w:jc w:val="center"/>
              <w:rPr>
                <w:rFonts w:ascii="Calibri Light" w:hAnsi="Calibri Light"/>
                <w:color w:val="auto"/>
              </w:rPr>
            </w:pPr>
            <w:r w:rsidRPr="00596779">
              <w:rPr>
                <w:rFonts w:ascii="Calibri Light" w:hAnsi="Calibri Light"/>
                <w:color w:val="auto"/>
              </w:rPr>
              <w:t>Horários</w:t>
            </w:r>
          </w:p>
        </w:tc>
        <w:tc>
          <w:tcPr>
            <w:tcW w:w="577" w:type="pct"/>
          </w:tcPr>
          <w:p w:rsidR="00E227C4" w:rsidRPr="00596779" w:rsidRDefault="00E227C4" w:rsidP="00486950">
            <w:pPr>
              <w:pStyle w:val="Default"/>
              <w:jc w:val="center"/>
              <w:rPr>
                <w:rFonts w:ascii="Calibri Light" w:hAnsi="Calibri Light"/>
                <w:color w:val="auto"/>
              </w:rPr>
            </w:pPr>
            <w:r w:rsidRPr="00596779">
              <w:rPr>
                <w:rFonts w:ascii="Calibri Light" w:hAnsi="Calibri Light"/>
                <w:color w:val="auto"/>
              </w:rPr>
              <w:t>Campus</w:t>
            </w:r>
          </w:p>
        </w:tc>
        <w:tc>
          <w:tcPr>
            <w:tcW w:w="1427" w:type="pct"/>
          </w:tcPr>
          <w:p w:rsidR="00E227C4" w:rsidRPr="00596779" w:rsidRDefault="00E227C4" w:rsidP="00486950">
            <w:pPr>
              <w:pStyle w:val="Default"/>
              <w:jc w:val="center"/>
              <w:rPr>
                <w:rFonts w:ascii="Calibri Light" w:hAnsi="Calibri Light"/>
                <w:color w:val="191919" w:themeColor="background2" w:themeShade="1A"/>
              </w:rPr>
            </w:pPr>
            <w:r w:rsidRPr="00596779">
              <w:rPr>
                <w:rFonts w:ascii="Calibri Light" w:hAnsi="Calibri Light"/>
                <w:color w:val="191919" w:themeColor="background2" w:themeShade="1A"/>
              </w:rPr>
              <w:t>Nº de participantes</w:t>
            </w:r>
          </w:p>
        </w:tc>
      </w:tr>
      <w:tr w:rsidR="00E227C4" w:rsidRPr="00596779" w:rsidTr="00275DF5">
        <w:trPr>
          <w:trHeight w:val="370"/>
          <w:jc w:val="center"/>
        </w:trPr>
        <w:tc>
          <w:tcPr>
            <w:tcW w:w="2419" w:type="pct"/>
          </w:tcPr>
          <w:p w:rsidR="00E227C4" w:rsidRPr="00596779" w:rsidRDefault="00E227C4" w:rsidP="00610B4F">
            <w:pPr>
              <w:pStyle w:val="Default"/>
              <w:jc w:val="center"/>
              <w:rPr>
                <w:rFonts w:ascii="Calibri Light" w:hAnsi="Calibri Light"/>
                <w:snapToGrid w:val="0"/>
                <w:color w:val="191919" w:themeColor="background2" w:themeShade="1A"/>
              </w:rPr>
            </w:pPr>
          </w:p>
        </w:tc>
        <w:tc>
          <w:tcPr>
            <w:tcW w:w="577" w:type="pct"/>
          </w:tcPr>
          <w:p w:rsidR="00E227C4" w:rsidRPr="00596779" w:rsidRDefault="00E227C4" w:rsidP="00610B4F">
            <w:pPr>
              <w:pStyle w:val="Default"/>
              <w:jc w:val="center"/>
              <w:rPr>
                <w:rFonts w:ascii="Calibri Light" w:hAnsi="Calibri Light"/>
                <w:snapToGrid w:val="0"/>
                <w:color w:val="191919" w:themeColor="background2" w:themeShade="1A"/>
              </w:rPr>
            </w:pPr>
          </w:p>
        </w:tc>
        <w:tc>
          <w:tcPr>
            <w:tcW w:w="577" w:type="pct"/>
          </w:tcPr>
          <w:p w:rsidR="00E227C4" w:rsidRPr="00596779" w:rsidRDefault="00E227C4" w:rsidP="00610B4F">
            <w:pPr>
              <w:pStyle w:val="Default"/>
              <w:jc w:val="center"/>
              <w:rPr>
                <w:rFonts w:ascii="Calibri Light" w:hAnsi="Calibri Light"/>
                <w:snapToGrid w:val="0"/>
                <w:color w:val="191919" w:themeColor="background2" w:themeShade="1A"/>
              </w:rPr>
            </w:pPr>
          </w:p>
        </w:tc>
        <w:tc>
          <w:tcPr>
            <w:tcW w:w="1427" w:type="pct"/>
          </w:tcPr>
          <w:p w:rsidR="00E227C4" w:rsidRPr="00596779" w:rsidRDefault="00E227C4" w:rsidP="00610B4F">
            <w:pPr>
              <w:pStyle w:val="Default"/>
              <w:jc w:val="center"/>
              <w:rPr>
                <w:rFonts w:ascii="Calibri Light" w:hAnsi="Calibri Light"/>
                <w:snapToGrid w:val="0"/>
                <w:color w:val="191919" w:themeColor="background2" w:themeShade="1A"/>
              </w:rPr>
            </w:pPr>
          </w:p>
        </w:tc>
      </w:tr>
    </w:tbl>
    <w:p w:rsidR="000A0682" w:rsidRPr="00596779" w:rsidRDefault="000A0682" w:rsidP="00070404">
      <w:pPr>
        <w:pStyle w:val="Ttulo2"/>
        <w:rPr>
          <w:rFonts w:ascii="Calibri Light" w:eastAsiaTheme="minorHAnsi" w:hAnsi="Calibri Light" w:cs="Arial"/>
          <w:b/>
          <w:color w:val="191919" w:themeColor="background2" w:themeShade="1A"/>
          <w:sz w:val="24"/>
          <w:szCs w:val="24"/>
        </w:rPr>
      </w:pPr>
    </w:p>
    <w:p w:rsidR="00070404" w:rsidRPr="00596779" w:rsidRDefault="00115AFC" w:rsidP="00070404">
      <w:pPr>
        <w:pStyle w:val="Ttulo2"/>
        <w:rPr>
          <w:rFonts w:ascii="Calibri Light" w:hAnsi="Calibri Light"/>
          <w:b/>
          <w:color w:val="FF0000"/>
          <w:sz w:val="24"/>
          <w:szCs w:val="24"/>
          <w:lang w:val="pt-BR"/>
        </w:rPr>
      </w:pPr>
      <w:r w:rsidRPr="00596779">
        <w:rPr>
          <w:rFonts w:ascii="Calibri Light" w:eastAsia="MS Mincho" w:hAnsi="Calibri Light"/>
          <w:b/>
          <w:color w:val="191919" w:themeColor="background2" w:themeShade="1A"/>
          <w:sz w:val="24"/>
          <w:szCs w:val="24"/>
          <w:lang w:val="pt-BR"/>
        </w:rPr>
        <w:t xml:space="preserve">LISTAS DE PRESENÇA* </w:t>
      </w:r>
      <w:r w:rsidRPr="00596779">
        <w:rPr>
          <w:rFonts w:ascii="Calibri Light" w:eastAsia="MS Mincho" w:hAnsi="Calibri Light"/>
          <w:color w:val="191919" w:themeColor="background2" w:themeShade="1A"/>
          <w:sz w:val="24"/>
          <w:szCs w:val="24"/>
          <w:lang w:val="pt-BR"/>
        </w:rPr>
        <w:t>U</w:t>
      </w:r>
      <w:r w:rsidRPr="00596779">
        <w:rPr>
          <w:rFonts w:ascii="Calibri Light" w:eastAsia="MS Mincho" w:hAnsi="Calibri Light"/>
          <w:color w:val="auto"/>
          <w:sz w:val="24"/>
          <w:szCs w:val="24"/>
          <w:lang w:val="pt-BR"/>
        </w:rPr>
        <w:t xml:space="preserve">tilizar Modelo do </w:t>
      </w:r>
      <w:r w:rsidRPr="00596779">
        <w:rPr>
          <w:rFonts w:ascii="Calibri Light" w:eastAsia="MS Mincho" w:hAnsi="Calibri Light"/>
          <w:b/>
          <w:color w:val="auto"/>
          <w:sz w:val="24"/>
          <w:szCs w:val="24"/>
          <w:lang w:val="pt-BR"/>
        </w:rPr>
        <w:t>Anexo</w:t>
      </w:r>
      <w:r w:rsidR="00596779" w:rsidRPr="00596779">
        <w:rPr>
          <w:rFonts w:ascii="Calibri Light" w:eastAsia="MS Mincho" w:hAnsi="Calibri Light"/>
          <w:b/>
          <w:color w:val="auto"/>
          <w:sz w:val="24"/>
          <w:szCs w:val="24"/>
          <w:lang w:val="pt-BR"/>
        </w:rPr>
        <w:t xml:space="preserve"> V</w:t>
      </w:r>
      <w:r w:rsidRPr="00596779">
        <w:rPr>
          <w:rFonts w:ascii="Calibri Light" w:eastAsia="MS Mincho" w:hAnsi="Calibri Light"/>
          <w:color w:val="auto"/>
          <w:sz w:val="24"/>
          <w:szCs w:val="24"/>
          <w:lang w:val="pt-BR"/>
        </w:rPr>
        <w:t xml:space="preserve"> </w:t>
      </w:r>
      <w:r w:rsidR="009C1BF5" w:rsidRPr="00596779">
        <w:rPr>
          <w:rFonts w:ascii="Calibri Light" w:eastAsia="MS Mincho" w:hAnsi="Calibri Light"/>
          <w:color w:val="auto"/>
          <w:sz w:val="24"/>
          <w:szCs w:val="24"/>
          <w:lang w:val="pt-BR"/>
        </w:rPr>
        <w:t xml:space="preserve">- </w:t>
      </w:r>
      <w:r w:rsidR="00975AB4" w:rsidRPr="00596779">
        <w:rPr>
          <w:rFonts w:ascii="Calibri Light" w:eastAsia="MS Mincho" w:hAnsi="Calibri Light"/>
          <w:color w:val="auto"/>
          <w:sz w:val="24"/>
          <w:szCs w:val="24"/>
          <w:lang w:val="pt-BR"/>
        </w:rPr>
        <w:t>Lista de Presença</w:t>
      </w:r>
    </w:p>
    <w:tbl>
      <w:tblPr>
        <w:tblStyle w:val="TabeladeGrade1Clara-nfase6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9736"/>
      </w:tblGrid>
      <w:tr w:rsidR="00070404" w:rsidRPr="00596779" w:rsidTr="000704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:rsidR="000A0682" w:rsidRPr="00596779" w:rsidRDefault="000A0682" w:rsidP="00610B4F">
            <w:pPr>
              <w:spacing w:after="160"/>
              <w:jc w:val="center"/>
              <w:rPr>
                <w:rFonts w:ascii="Calibri Light" w:hAnsi="Calibri Light"/>
                <w:color w:val="191919" w:themeColor="background2" w:themeShade="1A"/>
                <w:sz w:val="24"/>
                <w:szCs w:val="24"/>
              </w:rPr>
            </w:pPr>
          </w:p>
          <w:p w:rsidR="000A0682" w:rsidRPr="00596779" w:rsidRDefault="000A0682" w:rsidP="00610B4F">
            <w:pPr>
              <w:spacing w:after="160"/>
              <w:jc w:val="center"/>
              <w:rPr>
                <w:rFonts w:ascii="Calibri Light" w:hAnsi="Calibri Light"/>
                <w:color w:val="191919" w:themeColor="background2" w:themeShade="1A"/>
                <w:sz w:val="24"/>
                <w:szCs w:val="24"/>
              </w:rPr>
            </w:pPr>
          </w:p>
          <w:p w:rsidR="000A0682" w:rsidRPr="00596779" w:rsidRDefault="000A0682" w:rsidP="00610B4F">
            <w:pPr>
              <w:spacing w:after="160"/>
              <w:jc w:val="center"/>
              <w:rPr>
                <w:rFonts w:ascii="Calibri Light" w:hAnsi="Calibri Light"/>
                <w:color w:val="191919" w:themeColor="background2" w:themeShade="1A"/>
                <w:sz w:val="24"/>
                <w:szCs w:val="24"/>
              </w:rPr>
            </w:pPr>
          </w:p>
          <w:p w:rsidR="000A0682" w:rsidRPr="00596779" w:rsidRDefault="000A0682" w:rsidP="00610B4F">
            <w:pPr>
              <w:spacing w:after="160"/>
              <w:jc w:val="center"/>
              <w:rPr>
                <w:rFonts w:ascii="Calibri Light" w:hAnsi="Calibri Light"/>
                <w:color w:val="191919" w:themeColor="background2" w:themeShade="1A"/>
                <w:sz w:val="24"/>
                <w:szCs w:val="24"/>
              </w:rPr>
            </w:pPr>
          </w:p>
          <w:p w:rsidR="000A0682" w:rsidRPr="00596779" w:rsidRDefault="000A0682" w:rsidP="00610B4F">
            <w:pPr>
              <w:spacing w:after="160"/>
              <w:jc w:val="center"/>
              <w:rPr>
                <w:rFonts w:ascii="Calibri Light" w:hAnsi="Calibri Light"/>
                <w:color w:val="191919" w:themeColor="background2" w:themeShade="1A"/>
                <w:sz w:val="24"/>
                <w:szCs w:val="24"/>
              </w:rPr>
            </w:pPr>
          </w:p>
          <w:p w:rsidR="000A0682" w:rsidRPr="00596779" w:rsidRDefault="000A0682" w:rsidP="000A0682">
            <w:pPr>
              <w:spacing w:after="160"/>
              <w:rPr>
                <w:rFonts w:ascii="Calibri Light" w:hAnsi="Calibri Light"/>
                <w:color w:val="191919" w:themeColor="background2" w:themeShade="1A"/>
                <w:sz w:val="24"/>
                <w:szCs w:val="24"/>
              </w:rPr>
            </w:pPr>
          </w:p>
          <w:p w:rsidR="000A0682" w:rsidRPr="00596779" w:rsidRDefault="000A0682" w:rsidP="000A0682">
            <w:pPr>
              <w:spacing w:after="160"/>
              <w:rPr>
                <w:rFonts w:ascii="Calibri Light" w:hAnsi="Calibri Light"/>
                <w:color w:val="191919" w:themeColor="background2" w:themeShade="1A"/>
                <w:sz w:val="24"/>
                <w:szCs w:val="24"/>
              </w:rPr>
            </w:pPr>
          </w:p>
          <w:p w:rsidR="000A0682" w:rsidRPr="00596779" w:rsidRDefault="000A0682" w:rsidP="00610B4F">
            <w:pPr>
              <w:spacing w:after="160"/>
              <w:jc w:val="center"/>
              <w:rPr>
                <w:rFonts w:ascii="Calibri Light" w:hAnsi="Calibri Light"/>
                <w:color w:val="191919" w:themeColor="background2" w:themeShade="1A"/>
                <w:sz w:val="24"/>
                <w:szCs w:val="24"/>
              </w:rPr>
            </w:pPr>
          </w:p>
          <w:p w:rsidR="000A0682" w:rsidRPr="00596779" w:rsidRDefault="000A0682" w:rsidP="00610B4F">
            <w:pPr>
              <w:spacing w:after="160"/>
              <w:jc w:val="center"/>
              <w:rPr>
                <w:rFonts w:ascii="Calibri Light" w:hAnsi="Calibri Light"/>
                <w:color w:val="191919" w:themeColor="background2" w:themeShade="1A"/>
                <w:sz w:val="24"/>
                <w:szCs w:val="24"/>
              </w:rPr>
            </w:pPr>
          </w:p>
          <w:p w:rsidR="000A0682" w:rsidRPr="00596779" w:rsidRDefault="000A0682" w:rsidP="00610B4F">
            <w:pPr>
              <w:spacing w:after="160"/>
              <w:jc w:val="center"/>
              <w:rPr>
                <w:rFonts w:ascii="Calibri Light" w:hAnsi="Calibri Light"/>
                <w:color w:val="191919" w:themeColor="background2" w:themeShade="1A"/>
                <w:sz w:val="24"/>
                <w:szCs w:val="24"/>
              </w:rPr>
            </w:pPr>
          </w:p>
          <w:p w:rsidR="00070404" w:rsidRPr="00596779" w:rsidRDefault="00070404" w:rsidP="00610B4F">
            <w:pPr>
              <w:spacing w:after="160"/>
              <w:jc w:val="center"/>
              <w:rPr>
                <w:rFonts w:ascii="Calibri Light" w:hAnsi="Calibri Light"/>
                <w:color w:val="191919" w:themeColor="background2" w:themeShade="1A"/>
                <w:sz w:val="24"/>
                <w:szCs w:val="24"/>
              </w:rPr>
            </w:pPr>
            <w:r w:rsidRPr="00596779">
              <w:rPr>
                <w:rFonts w:ascii="Calibri Light" w:hAnsi="Calibri Light"/>
                <w:color w:val="191919" w:themeColor="background2" w:themeShade="1A"/>
                <w:sz w:val="24"/>
                <w:szCs w:val="24"/>
              </w:rPr>
              <w:t xml:space="preserve"> </w:t>
            </w:r>
            <w:r w:rsidR="003B7198" w:rsidRPr="00596779">
              <w:rPr>
                <w:rFonts w:ascii="Calibri Light" w:hAnsi="Calibri Light"/>
                <w:color w:val="191919" w:themeColor="background2" w:themeShade="1A"/>
                <w:sz w:val="24"/>
                <w:szCs w:val="24"/>
              </w:rPr>
              <w:t xml:space="preserve">  </w:t>
            </w:r>
          </w:p>
        </w:tc>
      </w:tr>
    </w:tbl>
    <w:p w:rsidR="00070404" w:rsidRPr="00596779" w:rsidRDefault="00674027" w:rsidP="00070404">
      <w:pPr>
        <w:pStyle w:val="Ttulo2"/>
        <w:rPr>
          <w:rFonts w:ascii="Calibri Light" w:hAnsi="Calibri Light"/>
          <w:b/>
          <w:color w:val="191919" w:themeColor="background2" w:themeShade="1A"/>
          <w:sz w:val="24"/>
          <w:szCs w:val="24"/>
          <w:lang w:val="pt-BR"/>
        </w:rPr>
      </w:pPr>
      <w:r w:rsidRPr="00596779">
        <w:rPr>
          <w:rFonts w:ascii="Calibri Light" w:eastAsia="MS Mincho" w:hAnsi="Calibri Light"/>
          <w:b/>
          <w:color w:val="191919" w:themeColor="background2" w:themeShade="1A"/>
          <w:sz w:val="24"/>
          <w:szCs w:val="24"/>
          <w:lang w:val="pt-BR"/>
        </w:rPr>
        <w:lastRenderedPageBreak/>
        <w:t>IMAGENS DA EXECUÇÃO EVENTO/PROJETO/ATIVIDADE</w:t>
      </w:r>
      <w:r w:rsidR="00275DF5" w:rsidRPr="00596779">
        <w:rPr>
          <w:rFonts w:ascii="Calibri Light" w:eastAsia="MS Mincho" w:hAnsi="Calibri Light"/>
          <w:b/>
          <w:color w:val="191919" w:themeColor="background2" w:themeShade="1A"/>
          <w:sz w:val="24"/>
          <w:szCs w:val="24"/>
          <w:lang w:val="pt-BR"/>
        </w:rPr>
        <w:t xml:space="preserve"> </w:t>
      </w:r>
    </w:p>
    <w:tbl>
      <w:tblPr>
        <w:tblStyle w:val="TabeladeGrade1Clara-nfase6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9736"/>
      </w:tblGrid>
      <w:tr w:rsidR="00070404" w:rsidRPr="00596779" w:rsidTr="000704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bottom"/>
          </w:tcPr>
          <w:p w:rsidR="000A0682" w:rsidRPr="00596779" w:rsidRDefault="000A0682" w:rsidP="000A0682">
            <w:pPr>
              <w:spacing w:after="160"/>
              <w:rPr>
                <w:rFonts w:ascii="Calibri Light" w:hAnsi="Calibri Light"/>
                <w:color w:val="191919" w:themeColor="background2" w:themeShade="1A"/>
                <w:sz w:val="24"/>
                <w:szCs w:val="24"/>
              </w:rPr>
            </w:pPr>
          </w:p>
          <w:p w:rsidR="000A0682" w:rsidRPr="00596779" w:rsidRDefault="000A0682" w:rsidP="00610B4F">
            <w:pPr>
              <w:spacing w:after="160"/>
              <w:jc w:val="center"/>
              <w:rPr>
                <w:rFonts w:ascii="Calibri Light" w:hAnsi="Calibri Light"/>
                <w:color w:val="191919" w:themeColor="background2" w:themeShade="1A"/>
                <w:sz w:val="24"/>
                <w:szCs w:val="24"/>
              </w:rPr>
            </w:pPr>
          </w:p>
          <w:p w:rsidR="000A0682" w:rsidRPr="00596779" w:rsidRDefault="000A0682" w:rsidP="00610B4F">
            <w:pPr>
              <w:spacing w:after="160"/>
              <w:jc w:val="center"/>
              <w:rPr>
                <w:rFonts w:ascii="Calibri Light" w:hAnsi="Calibri Light"/>
                <w:color w:val="191919" w:themeColor="background2" w:themeShade="1A"/>
                <w:sz w:val="24"/>
                <w:szCs w:val="24"/>
              </w:rPr>
            </w:pPr>
          </w:p>
          <w:p w:rsidR="000A0682" w:rsidRPr="00596779" w:rsidRDefault="000A0682" w:rsidP="00610B4F">
            <w:pPr>
              <w:spacing w:after="160"/>
              <w:jc w:val="center"/>
              <w:rPr>
                <w:rFonts w:ascii="Calibri Light" w:hAnsi="Calibri Light"/>
                <w:color w:val="191919" w:themeColor="background2" w:themeShade="1A"/>
                <w:sz w:val="24"/>
                <w:szCs w:val="24"/>
              </w:rPr>
            </w:pPr>
          </w:p>
          <w:p w:rsidR="000A0682" w:rsidRPr="00596779" w:rsidRDefault="000A0682" w:rsidP="00610B4F">
            <w:pPr>
              <w:spacing w:after="160"/>
              <w:jc w:val="center"/>
              <w:rPr>
                <w:rFonts w:ascii="Calibri Light" w:hAnsi="Calibri Light"/>
                <w:color w:val="191919" w:themeColor="background2" w:themeShade="1A"/>
                <w:sz w:val="24"/>
                <w:szCs w:val="24"/>
              </w:rPr>
            </w:pPr>
          </w:p>
          <w:p w:rsidR="000A0682" w:rsidRPr="00596779" w:rsidRDefault="000A0682" w:rsidP="00610B4F">
            <w:pPr>
              <w:spacing w:after="160"/>
              <w:jc w:val="center"/>
              <w:rPr>
                <w:rFonts w:ascii="Calibri Light" w:hAnsi="Calibri Light"/>
                <w:color w:val="191919" w:themeColor="background2" w:themeShade="1A"/>
                <w:sz w:val="24"/>
                <w:szCs w:val="24"/>
              </w:rPr>
            </w:pPr>
          </w:p>
          <w:p w:rsidR="000A0682" w:rsidRPr="00596779" w:rsidRDefault="000A0682" w:rsidP="00610B4F">
            <w:pPr>
              <w:spacing w:after="160"/>
              <w:jc w:val="center"/>
              <w:rPr>
                <w:rFonts w:ascii="Calibri Light" w:hAnsi="Calibri Light"/>
                <w:color w:val="191919" w:themeColor="background2" w:themeShade="1A"/>
                <w:sz w:val="24"/>
                <w:szCs w:val="24"/>
              </w:rPr>
            </w:pPr>
          </w:p>
          <w:p w:rsidR="00C1465D" w:rsidRPr="00596779" w:rsidRDefault="00C1465D" w:rsidP="00610B4F">
            <w:pPr>
              <w:spacing w:after="160"/>
              <w:jc w:val="center"/>
              <w:rPr>
                <w:rFonts w:ascii="Calibri Light" w:hAnsi="Calibri Light"/>
                <w:color w:val="191919" w:themeColor="background2" w:themeShade="1A"/>
                <w:sz w:val="24"/>
                <w:szCs w:val="24"/>
              </w:rPr>
            </w:pPr>
          </w:p>
          <w:p w:rsidR="00C1465D" w:rsidRPr="00596779" w:rsidRDefault="00C1465D" w:rsidP="00610B4F">
            <w:pPr>
              <w:spacing w:after="160"/>
              <w:jc w:val="center"/>
              <w:rPr>
                <w:rFonts w:ascii="Calibri Light" w:hAnsi="Calibri Light"/>
                <w:color w:val="191919" w:themeColor="background2" w:themeShade="1A"/>
                <w:sz w:val="24"/>
                <w:szCs w:val="24"/>
              </w:rPr>
            </w:pPr>
          </w:p>
          <w:p w:rsidR="00C1465D" w:rsidRPr="00596779" w:rsidRDefault="00C1465D" w:rsidP="00610B4F">
            <w:pPr>
              <w:spacing w:after="160"/>
              <w:jc w:val="center"/>
              <w:rPr>
                <w:rFonts w:ascii="Calibri Light" w:hAnsi="Calibri Light"/>
                <w:color w:val="191919" w:themeColor="background2" w:themeShade="1A"/>
                <w:sz w:val="24"/>
                <w:szCs w:val="24"/>
              </w:rPr>
            </w:pPr>
          </w:p>
          <w:p w:rsidR="00C1465D" w:rsidRPr="00596779" w:rsidRDefault="00C1465D" w:rsidP="00610B4F">
            <w:pPr>
              <w:spacing w:after="160"/>
              <w:jc w:val="center"/>
              <w:rPr>
                <w:rFonts w:ascii="Calibri Light" w:hAnsi="Calibri Light"/>
                <w:color w:val="191919" w:themeColor="background2" w:themeShade="1A"/>
                <w:sz w:val="24"/>
                <w:szCs w:val="24"/>
              </w:rPr>
            </w:pPr>
          </w:p>
          <w:p w:rsidR="00C1465D" w:rsidRPr="00596779" w:rsidRDefault="00C1465D" w:rsidP="00610B4F">
            <w:pPr>
              <w:spacing w:after="160"/>
              <w:jc w:val="center"/>
              <w:rPr>
                <w:rFonts w:ascii="Calibri Light" w:hAnsi="Calibri Light"/>
                <w:color w:val="191919" w:themeColor="background2" w:themeShade="1A"/>
                <w:sz w:val="24"/>
                <w:szCs w:val="24"/>
              </w:rPr>
            </w:pPr>
          </w:p>
          <w:p w:rsidR="00C1465D" w:rsidRPr="00596779" w:rsidRDefault="00C1465D" w:rsidP="00610B4F">
            <w:pPr>
              <w:spacing w:after="160"/>
              <w:jc w:val="center"/>
              <w:rPr>
                <w:rFonts w:ascii="Calibri Light" w:hAnsi="Calibri Light"/>
                <w:color w:val="191919" w:themeColor="background2" w:themeShade="1A"/>
                <w:sz w:val="24"/>
                <w:szCs w:val="24"/>
              </w:rPr>
            </w:pPr>
          </w:p>
          <w:p w:rsidR="00C1465D" w:rsidRPr="00596779" w:rsidRDefault="00C1465D" w:rsidP="00610B4F">
            <w:pPr>
              <w:spacing w:after="160"/>
              <w:jc w:val="center"/>
              <w:rPr>
                <w:rFonts w:ascii="Calibri Light" w:hAnsi="Calibri Light"/>
                <w:color w:val="191919" w:themeColor="background2" w:themeShade="1A"/>
                <w:sz w:val="24"/>
                <w:szCs w:val="24"/>
              </w:rPr>
            </w:pPr>
          </w:p>
          <w:p w:rsidR="00C1465D" w:rsidRPr="00596779" w:rsidRDefault="00C1465D" w:rsidP="00610B4F">
            <w:pPr>
              <w:spacing w:after="160"/>
              <w:jc w:val="center"/>
              <w:rPr>
                <w:rFonts w:ascii="Calibri Light" w:hAnsi="Calibri Light"/>
                <w:color w:val="191919" w:themeColor="background2" w:themeShade="1A"/>
                <w:sz w:val="24"/>
                <w:szCs w:val="24"/>
              </w:rPr>
            </w:pPr>
          </w:p>
          <w:p w:rsidR="00C1465D" w:rsidRPr="00596779" w:rsidRDefault="00C1465D" w:rsidP="00610B4F">
            <w:pPr>
              <w:spacing w:after="160"/>
              <w:jc w:val="center"/>
              <w:rPr>
                <w:rFonts w:ascii="Calibri Light" w:hAnsi="Calibri Light"/>
                <w:color w:val="191919" w:themeColor="background2" w:themeShade="1A"/>
                <w:sz w:val="24"/>
                <w:szCs w:val="24"/>
              </w:rPr>
            </w:pPr>
          </w:p>
          <w:p w:rsidR="00C1465D" w:rsidRPr="00596779" w:rsidRDefault="00C1465D" w:rsidP="00610B4F">
            <w:pPr>
              <w:spacing w:after="160"/>
              <w:jc w:val="center"/>
              <w:rPr>
                <w:rFonts w:ascii="Calibri Light" w:hAnsi="Calibri Light"/>
                <w:color w:val="191919" w:themeColor="background2" w:themeShade="1A"/>
                <w:sz w:val="24"/>
                <w:szCs w:val="24"/>
              </w:rPr>
            </w:pPr>
          </w:p>
          <w:p w:rsidR="00C1465D" w:rsidRPr="00596779" w:rsidRDefault="00C1465D" w:rsidP="00610B4F">
            <w:pPr>
              <w:spacing w:after="160"/>
              <w:jc w:val="center"/>
              <w:rPr>
                <w:rFonts w:ascii="Calibri Light" w:hAnsi="Calibri Light"/>
                <w:color w:val="191919" w:themeColor="background2" w:themeShade="1A"/>
                <w:sz w:val="24"/>
                <w:szCs w:val="24"/>
              </w:rPr>
            </w:pPr>
          </w:p>
          <w:p w:rsidR="00C1465D" w:rsidRPr="00596779" w:rsidRDefault="00C1465D" w:rsidP="00610B4F">
            <w:pPr>
              <w:spacing w:after="160"/>
              <w:jc w:val="center"/>
              <w:rPr>
                <w:rFonts w:ascii="Calibri Light" w:hAnsi="Calibri Light"/>
                <w:color w:val="191919" w:themeColor="background2" w:themeShade="1A"/>
                <w:sz w:val="24"/>
                <w:szCs w:val="24"/>
              </w:rPr>
            </w:pPr>
          </w:p>
          <w:p w:rsidR="00C1465D" w:rsidRPr="00596779" w:rsidRDefault="00C1465D" w:rsidP="00610B4F">
            <w:pPr>
              <w:spacing w:after="160"/>
              <w:jc w:val="center"/>
              <w:rPr>
                <w:rFonts w:ascii="Calibri Light" w:hAnsi="Calibri Light"/>
                <w:color w:val="191919" w:themeColor="background2" w:themeShade="1A"/>
                <w:sz w:val="24"/>
                <w:szCs w:val="24"/>
              </w:rPr>
            </w:pPr>
          </w:p>
          <w:p w:rsidR="00C1465D" w:rsidRPr="00596779" w:rsidRDefault="00C1465D" w:rsidP="00610B4F">
            <w:pPr>
              <w:spacing w:after="160"/>
              <w:jc w:val="center"/>
              <w:rPr>
                <w:rFonts w:ascii="Calibri Light" w:hAnsi="Calibri Light"/>
                <w:color w:val="191919" w:themeColor="background2" w:themeShade="1A"/>
                <w:sz w:val="24"/>
                <w:szCs w:val="24"/>
              </w:rPr>
            </w:pPr>
          </w:p>
          <w:p w:rsidR="00C1465D" w:rsidRPr="00596779" w:rsidRDefault="00C1465D" w:rsidP="00610B4F">
            <w:pPr>
              <w:spacing w:after="160"/>
              <w:jc w:val="center"/>
              <w:rPr>
                <w:rFonts w:ascii="Calibri Light" w:hAnsi="Calibri Light"/>
                <w:color w:val="191919" w:themeColor="background2" w:themeShade="1A"/>
                <w:sz w:val="24"/>
                <w:szCs w:val="24"/>
              </w:rPr>
            </w:pPr>
          </w:p>
          <w:p w:rsidR="00C1465D" w:rsidRPr="00596779" w:rsidRDefault="00C1465D" w:rsidP="00610B4F">
            <w:pPr>
              <w:spacing w:after="160"/>
              <w:jc w:val="center"/>
              <w:rPr>
                <w:rFonts w:ascii="Calibri Light" w:hAnsi="Calibri Light"/>
                <w:color w:val="191919" w:themeColor="background2" w:themeShade="1A"/>
                <w:sz w:val="24"/>
                <w:szCs w:val="24"/>
              </w:rPr>
            </w:pPr>
          </w:p>
          <w:p w:rsidR="00C1465D" w:rsidRPr="00596779" w:rsidRDefault="00C1465D" w:rsidP="00C1465D">
            <w:pPr>
              <w:spacing w:after="160"/>
              <w:rPr>
                <w:rFonts w:ascii="Calibri Light" w:hAnsi="Calibri Light"/>
                <w:color w:val="191919" w:themeColor="background2" w:themeShade="1A"/>
                <w:sz w:val="24"/>
                <w:szCs w:val="24"/>
              </w:rPr>
            </w:pPr>
          </w:p>
          <w:p w:rsidR="000A0682" w:rsidRPr="00596779" w:rsidRDefault="000A0682" w:rsidP="000A0682">
            <w:pPr>
              <w:spacing w:after="160"/>
              <w:rPr>
                <w:rFonts w:ascii="Calibri Light" w:hAnsi="Calibri Light"/>
                <w:color w:val="191919" w:themeColor="background2" w:themeShade="1A"/>
                <w:sz w:val="24"/>
                <w:szCs w:val="24"/>
                <w:lang w:val="pt-BR"/>
              </w:rPr>
            </w:pPr>
          </w:p>
        </w:tc>
      </w:tr>
    </w:tbl>
    <w:p w:rsidR="00C1465D" w:rsidRPr="00596779" w:rsidRDefault="00C1465D" w:rsidP="00C1465D">
      <w:pPr>
        <w:rPr>
          <w:rFonts w:ascii="Calibri Light" w:hAnsi="Calibri Light"/>
          <w:sz w:val="24"/>
          <w:szCs w:val="24"/>
        </w:rPr>
      </w:pPr>
    </w:p>
    <w:p w:rsidR="00070404" w:rsidRPr="00596779" w:rsidRDefault="00674027" w:rsidP="00070404">
      <w:pPr>
        <w:pStyle w:val="Ttulo2"/>
        <w:rPr>
          <w:rFonts w:ascii="Calibri Light" w:hAnsi="Calibri Light"/>
          <w:b/>
          <w:color w:val="191919" w:themeColor="background2" w:themeShade="1A"/>
          <w:sz w:val="24"/>
          <w:szCs w:val="24"/>
          <w:lang w:val="pt-BR"/>
        </w:rPr>
      </w:pPr>
      <w:r w:rsidRPr="00596779">
        <w:rPr>
          <w:rFonts w:ascii="Calibri Light" w:eastAsia="MS Mincho" w:hAnsi="Calibri Light"/>
          <w:b/>
          <w:color w:val="191919" w:themeColor="background2" w:themeShade="1A"/>
          <w:sz w:val="24"/>
          <w:szCs w:val="24"/>
          <w:lang w:val="pt-BR"/>
        </w:rPr>
        <w:lastRenderedPageBreak/>
        <w:t>RELATÓRIO DESCRITIVO DO EVENTO/PROJETO/ATIVIDADE</w:t>
      </w:r>
    </w:p>
    <w:tbl>
      <w:tblPr>
        <w:tblStyle w:val="TabeladeGrade1Clara-nfase6"/>
        <w:tblW w:w="5000" w:type="pct"/>
        <w:tblLook w:val="04A0" w:firstRow="1" w:lastRow="0" w:firstColumn="1" w:lastColumn="0" w:noHBand="0" w:noVBand="1"/>
      </w:tblPr>
      <w:tblGrid>
        <w:gridCol w:w="9736"/>
      </w:tblGrid>
      <w:tr w:rsidR="00070404" w:rsidRPr="00596779" w:rsidTr="000704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sdt>
            <w:sdtPr>
              <w:rPr>
                <w:rFonts w:ascii="Calibri Light" w:hAnsi="Calibri Light"/>
                <w:color w:val="191919" w:themeColor="background2" w:themeShade="1A"/>
                <w:sz w:val="24"/>
                <w:szCs w:val="24"/>
              </w:rPr>
              <w:id w:val="2096206248"/>
              <w:placeholder>
                <w:docPart w:val="245228D519C84443854D1B43A0A1EB54"/>
              </w:placeholder>
            </w:sdtPr>
            <w:sdtEndPr/>
            <w:sdtContent>
              <w:p w:rsidR="000A0682" w:rsidRPr="00596779" w:rsidRDefault="00674027" w:rsidP="005F699C">
                <w:pPr>
                  <w:jc w:val="both"/>
                  <w:rPr>
                    <w:rFonts w:ascii="Calibri Light" w:hAnsi="Calibri Light"/>
                    <w:b w:val="0"/>
                    <w:color w:val="191919" w:themeColor="background2" w:themeShade="1A"/>
                    <w:sz w:val="24"/>
                    <w:szCs w:val="24"/>
                  </w:rPr>
                </w:pPr>
                <w:r w:rsidRPr="00596779">
                  <w:rPr>
                    <w:rFonts w:ascii="Calibri Light" w:hAnsi="Calibri Light"/>
                    <w:b w:val="0"/>
                    <w:color w:val="191919" w:themeColor="background2" w:themeShade="1A"/>
                    <w:sz w:val="24"/>
                    <w:szCs w:val="24"/>
                  </w:rPr>
                  <w:t>DESCRIÇÃO DA EXECUÇÃO, DESDOBRAMENTOS, IDENTIFICAÇÃO DE DIF</w:t>
                </w:r>
                <w:r w:rsidR="005F699C" w:rsidRPr="00596779">
                  <w:rPr>
                    <w:rFonts w:ascii="Calibri Light" w:hAnsi="Calibri Light"/>
                    <w:b w:val="0"/>
                    <w:color w:val="191919" w:themeColor="background2" w:themeShade="1A"/>
                    <w:sz w:val="24"/>
                    <w:szCs w:val="24"/>
                  </w:rPr>
                  <w:t>ICULDADES, RESULTADOS OBTIDOS.</w:t>
                </w:r>
              </w:p>
              <w:p w:rsidR="000A0682" w:rsidRPr="00596779" w:rsidRDefault="000A0682" w:rsidP="005F699C">
                <w:pPr>
                  <w:jc w:val="both"/>
                  <w:rPr>
                    <w:rFonts w:ascii="Calibri Light" w:hAnsi="Calibri Light"/>
                    <w:b w:val="0"/>
                    <w:color w:val="191919" w:themeColor="background2" w:themeShade="1A"/>
                    <w:sz w:val="24"/>
                    <w:szCs w:val="24"/>
                  </w:rPr>
                </w:pPr>
              </w:p>
              <w:p w:rsidR="000A0682" w:rsidRPr="00596779" w:rsidRDefault="000A0682" w:rsidP="005F699C">
                <w:pPr>
                  <w:jc w:val="both"/>
                  <w:rPr>
                    <w:rFonts w:ascii="Calibri Light" w:hAnsi="Calibri Light"/>
                    <w:b w:val="0"/>
                    <w:color w:val="191919" w:themeColor="background2" w:themeShade="1A"/>
                    <w:sz w:val="24"/>
                    <w:szCs w:val="24"/>
                  </w:rPr>
                </w:pPr>
              </w:p>
              <w:p w:rsidR="000A0682" w:rsidRPr="00596779" w:rsidRDefault="000A0682" w:rsidP="005F699C">
                <w:pPr>
                  <w:jc w:val="both"/>
                  <w:rPr>
                    <w:rFonts w:ascii="Calibri Light" w:hAnsi="Calibri Light"/>
                    <w:b w:val="0"/>
                    <w:color w:val="191919" w:themeColor="background2" w:themeShade="1A"/>
                    <w:sz w:val="24"/>
                    <w:szCs w:val="24"/>
                  </w:rPr>
                </w:pPr>
              </w:p>
              <w:p w:rsidR="000A0682" w:rsidRPr="00596779" w:rsidRDefault="000A0682" w:rsidP="005F699C">
                <w:pPr>
                  <w:jc w:val="both"/>
                  <w:rPr>
                    <w:rFonts w:ascii="Calibri Light" w:hAnsi="Calibri Light"/>
                    <w:b w:val="0"/>
                    <w:color w:val="191919" w:themeColor="background2" w:themeShade="1A"/>
                    <w:sz w:val="24"/>
                    <w:szCs w:val="24"/>
                  </w:rPr>
                </w:pPr>
              </w:p>
              <w:p w:rsidR="000A0682" w:rsidRPr="00596779" w:rsidRDefault="000A0682" w:rsidP="005F699C">
                <w:pPr>
                  <w:jc w:val="both"/>
                  <w:rPr>
                    <w:rFonts w:ascii="Calibri Light" w:hAnsi="Calibri Light"/>
                    <w:b w:val="0"/>
                    <w:color w:val="191919" w:themeColor="background2" w:themeShade="1A"/>
                    <w:sz w:val="24"/>
                    <w:szCs w:val="24"/>
                  </w:rPr>
                </w:pPr>
              </w:p>
              <w:p w:rsidR="00C1465D" w:rsidRPr="00596779" w:rsidRDefault="00C1465D" w:rsidP="005F699C">
                <w:pPr>
                  <w:jc w:val="both"/>
                  <w:rPr>
                    <w:rFonts w:ascii="Calibri Light" w:hAnsi="Calibri Light"/>
                    <w:b w:val="0"/>
                    <w:color w:val="191919" w:themeColor="background2" w:themeShade="1A"/>
                    <w:sz w:val="24"/>
                    <w:szCs w:val="24"/>
                  </w:rPr>
                </w:pPr>
              </w:p>
              <w:p w:rsidR="00C1465D" w:rsidRPr="00596779" w:rsidRDefault="00C1465D" w:rsidP="005F699C">
                <w:pPr>
                  <w:jc w:val="both"/>
                  <w:rPr>
                    <w:rFonts w:ascii="Calibri Light" w:hAnsi="Calibri Light"/>
                    <w:b w:val="0"/>
                    <w:color w:val="191919" w:themeColor="background2" w:themeShade="1A"/>
                    <w:sz w:val="24"/>
                    <w:szCs w:val="24"/>
                  </w:rPr>
                </w:pPr>
              </w:p>
              <w:p w:rsidR="00C1465D" w:rsidRPr="00596779" w:rsidRDefault="00C1465D" w:rsidP="005F699C">
                <w:pPr>
                  <w:jc w:val="both"/>
                  <w:rPr>
                    <w:rFonts w:ascii="Calibri Light" w:hAnsi="Calibri Light"/>
                    <w:b w:val="0"/>
                    <w:color w:val="191919" w:themeColor="background2" w:themeShade="1A"/>
                    <w:sz w:val="24"/>
                    <w:szCs w:val="24"/>
                  </w:rPr>
                </w:pPr>
              </w:p>
              <w:p w:rsidR="00C1465D" w:rsidRPr="00596779" w:rsidRDefault="00C1465D" w:rsidP="005F699C">
                <w:pPr>
                  <w:jc w:val="both"/>
                  <w:rPr>
                    <w:rFonts w:ascii="Calibri Light" w:hAnsi="Calibri Light"/>
                    <w:b w:val="0"/>
                    <w:color w:val="191919" w:themeColor="background2" w:themeShade="1A"/>
                    <w:sz w:val="24"/>
                    <w:szCs w:val="24"/>
                  </w:rPr>
                </w:pPr>
              </w:p>
              <w:p w:rsidR="00C1465D" w:rsidRPr="00596779" w:rsidRDefault="00C1465D" w:rsidP="005F699C">
                <w:pPr>
                  <w:jc w:val="both"/>
                  <w:rPr>
                    <w:rFonts w:ascii="Calibri Light" w:hAnsi="Calibri Light"/>
                    <w:b w:val="0"/>
                    <w:color w:val="191919" w:themeColor="background2" w:themeShade="1A"/>
                    <w:sz w:val="24"/>
                    <w:szCs w:val="24"/>
                  </w:rPr>
                </w:pPr>
              </w:p>
              <w:p w:rsidR="00C1465D" w:rsidRPr="00596779" w:rsidRDefault="00C1465D" w:rsidP="005F699C">
                <w:pPr>
                  <w:jc w:val="both"/>
                  <w:rPr>
                    <w:rFonts w:ascii="Calibri Light" w:hAnsi="Calibri Light"/>
                    <w:b w:val="0"/>
                    <w:color w:val="191919" w:themeColor="background2" w:themeShade="1A"/>
                    <w:sz w:val="24"/>
                    <w:szCs w:val="24"/>
                  </w:rPr>
                </w:pPr>
              </w:p>
              <w:p w:rsidR="00C1465D" w:rsidRPr="00596779" w:rsidRDefault="00C1465D" w:rsidP="005F699C">
                <w:pPr>
                  <w:jc w:val="both"/>
                  <w:rPr>
                    <w:rFonts w:ascii="Calibri Light" w:hAnsi="Calibri Light"/>
                    <w:b w:val="0"/>
                    <w:color w:val="191919" w:themeColor="background2" w:themeShade="1A"/>
                    <w:sz w:val="24"/>
                    <w:szCs w:val="24"/>
                  </w:rPr>
                </w:pPr>
              </w:p>
              <w:p w:rsidR="00C1465D" w:rsidRPr="00596779" w:rsidRDefault="00C1465D" w:rsidP="005F699C">
                <w:pPr>
                  <w:jc w:val="both"/>
                  <w:rPr>
                    <w:rFonts w:ascii="Calibri Light" w:hAnsi="Calibri Light"/>
                    <w:b w:val="0"/>
                    <w:color w:val="191919" w:themeColor="background2" w:themeShade="1A"/>
                    <w:sz w:val="24"/>
                    <w:szCs w:val="24"/>
                  </w:rPr>
                </w:pPr>
              </w:p>
              <w:p w:rsidR="00C1465D" w:rsidRPr="00596779" w:rsidRDefault="00C1465D" w:rsidP="005F699C">
                <w:pPr>
                  <w:jc w:val="both"/>
                  <w:rPr>
                    <w:rFonts w:ascii="Calibri Light" w:hAnsi="Calibri Light"/>
                    <w:b w:val="0"/>
                    <w:color w:val="191919" w:themeColor="background2" w:themeShade="1A"/>
                    <w:sz w:val="24"/>
                    <w:szCs w:val="24"/>
                  </w:rPr>
                </w:pPr>
              </w:p>
              <w:p w:rsidR="00C1465D" w:rsidRPr="00596779" w:rsidRDefault="00C1465D" w:rsidP="005F699C">
                <w:pPr>
                  <w:jc w:val="both"/>
                  <w:rPr>
                    <w:rFonts w:ascii="Calibri Light" w:hAnsi="Calibri Light"/>
                    <w:b w:val="0"/>
                    <w:color w:val="191919" w:themeColor="background2" w:themeShade="1A"/>
                    <w:sz w:val="24"/>
                    <w:szCs w:val="24"/>
                  </w:rPr>
                </w:pPr>
              </w:p>
              <w:p w:rsidR="00C1465D" w:rsidRPr="00596779" w:rsidRDefault="00C1465D" w:rsidP="005F699C">
                <w:pPr>
                  <w:jc w:val="both"/>
                  <w:rPr>
                    <w:rFonts w:ascii="Calibri Light" w:hAnsi="Calibri Light"/>
                    <w:b w:val="0"/>
                    <w:color w:val="191919" w:themeColor="background2" w:themeShade="1A"/>
                    <w:sz w:val="24"/>
                    <w:szCs w:val="24"/>
                  </w:rPr>
                </w:pPr>
              </w:p>
              <w:p w:rsidR="000A0682" w:rsidRPr="00596779" w:rsidRDefault="000A0682" w:rsidP="005F699C">
                <w:pPr>
                  <w:jc w:val="both"/>
                  <w:rPr>
                    <w:rFonts w:ascii="Calibri Light" w:hAnsi="Calibri Light"/>
                    <w:b w:val="0"/>
                    <w:color w:val="191919" w:themeColor="background2" w:themeShade="1A"/>
                    <w:sz w:val="24"/>
                    <w:szCs w:val="24"/>
                  </w:rPr>
                </w:pPr>
              </w:p>
              <w:p w:rsidR="000A0682" w:rsidRPr="00596779" w:rsidRDefault="000A0682" w:rsidP="005F699C">
                <w:pPr>
                  <w:jc w:val="both"/>
                  <w:rPr>
                    <w:rFonts w:ascii="Calibri Light" w:hAnsi="Calibri Light"/>
                    <w:b w:val="0"/>
                    <w:color w:val="191919" w:themeColor="background2" w:themeShade="1A"/>
                    <w:sz w:val="24"/>
                    <w:szCs w:val="24"/>
                  </w:rPr>
                </w:pPr>
              </w:p>
              <w:p w:rsidR="00070404" w:rsidRPr="00596779" w:rsidRDefault="00913AC3" w:rsidP="005F699C">
                <w:pPr>
                  <w:jc w:val="both"/>
                  <w:rPr>
                    <w:rFonts w:ascii="Calibri Light" w:hAnsi="Calibri Light"/>
                    <w:color w:val="191919" w:themeColor="background2" w:themeShade="1A"/>
                    <w:sz w:val="24"/>
                    <w:szCs w:val="24"/>
                  </w:rPr>
                </w:pPr>
              </w:p>
            </w:sdtContent>
          </w:sdt>
        </w:tc>
      </w:tr>
    </w:tbl>
    <w:p w:rsidR="00C1465D" w:rsidRPr="00596779" w:rsidRDefault="00C1465D" w:rsidP="00C1465D">
      <w:pPr>
        <w:rPr>
          <w:rFonts w:ascii="Calibri Light" w:hAnsi="Calibri Light"/>
          <w:sz w:val="24"/>
          <w:szCs w:val="24"/>
          <w:lang w:val="pt-BR"/>
        </w:rPr>
      </w:pPr>
    </w:p>
    <w:p w:rsidR="00070404" w:rsidRPr="00596779" w:rsidRDefault="00070404" w:rsidP="00070404">
      <w:pPr>
        <w:pStyle w:val="Ttulo2"/>
        <w:rPr>
          <w:rFonts w:ascii="Calibri Light" w:hAnsi="Calibri Light"/>
          <w:b/>
          <w:color w:val="191919" w:themeColor="background2" w:themeShade="1A"/>
          <w:sz w:val="24"/>
          <w:szCs w:val="24"/>
          <w:lang w:val="pt-BR"/>
        </w:rPr>
      </w:pPr>
      <w:r w:rsidRPr="00596779">
        <w:rPr>
          <w:rFonts w:ascii="Calibri Light" w:eastAsia="MS Mincho" w:hAnsi="Calibri Light"/>
          <w:b/>
          <w:color w:val="191919" w:themeColor="background2" w:themeShade="1A"/>
          <w:sz w:val="24"/>
          <w:szCs w:val="24"/>
          <w:lang w:val="pt-BR"/>
        </w:rPr>
        <w:t>OBSERVAÇÕES</w:t>
      </w:r>
    </w:p>
    <w:tbl>
      <w:tblPr>
        <w:tblStyle w:val="TabeladeGrade1Clara-nfase6"/>
        <w:tblW w:w="5000" w:type="pct"/>
        <w:tblLook w:val="04A0" w:firstRow="1" w:lastRow="0" w:firstColumn="1" w:lastColumn="0" w:noHBand="0" w:noVBand="1"/>
      </w:tblPr>
      <w:tblGrid>
        <w:gridCol w:w="9736"/>
      </w:tblGrid>
      <w:tr w:rsidR="00070404" w:rsidRPr="00596779" w:rsidTr="000704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sdt>
            <w:sdtPr>
              <w:rPr>
                <w:rFonts w:ascii="Calibri Light" w:hAnsi="Calibri Light"/>
                <w:color w:val="191919" w:themeColor="background2" w:themeShade="1A"/>
                <w:sz w:val="24"/>
                <w:szCs w:val="24"/>
              </w:rPr>
              <w:id w:val="-19784255"/>
              <w:placeholder>
                <w:docPart w:val="6D8A902365034AB48664667FFCD46873"/>
              </w:placeholder>
            </w:sdtPr>
            <w:sdtEndPr/>
            <w:sdtContent>
              <w:p w:rsidR="000A0682" w:rsidRPr="00596779" w:rsidRDefault="00674027" w:rsidP="005F699C">
                <w:pPr>
                  <w:rPr>
                    <w:rFonts w:ascii="Calibri Light" w:hAnsi="Calibri Light"/>
                    <w:b w:val="0"/>
                    <w:color w:val="191919" w:themeColor="background2" w:themeShade="1A"/>
                    <w:sz w:val="24"/>
                    <w:szCs w:val="24"/>
                  </w:rPr>
                </w:pPr>
                <w:r w:rsidRPr="00596779">
                  <w:rPr>
                    <w:rFonts w:ascii="Calibri Light" w:hAnsi="Calibri Light"/>
                    <w:b w:val="0"/>
                    <w:color w:val="191919" w:themeColor="background2" w:themeShade="1A"/>
                    <w:sz w:val="24"/>
                    <w:szCs w:val="24"/>
                  </w:rPr>
                  <w:t>SUGESTÕES, RECLAMAÇOES, ID</w:t>
                </w:r>
                <w:r w:rsidR="005F699C" w:rsidRPr="00596779">
                  <w:rPr>
                    <w:rFonts w:ascii="Calibri Light" w:hAnsi="Calibri Light"/>
                    <w:b w:val="0"/>
                    <w:color w:val="191919" w:themeColor="background2" w:themeShade="1A"/>
                    <w:sz w:val="24"/>
                    <w:szCs w:val="24"/>
                  </w:rPr>
                  <w:t>E</w:t>
                </w:r>
                <w:r w:rsidRPr="00596779">
                  <w:rPr>
                    <w:rFonts w:ascii="Calibri Light" w:hAnsi="Calibri Light"/>
                    <w:b w:val="0"/>
                    <w:color w:val="191919" w:themeColor="background2" w:themeShade="1A"/>
                    <w:sz w:val="24"/>
                    <w:szCs w:val="24"/>
                  </w:rPr>
                  <w:t>IAS, PONTUAÇÕES AC</w:t>
                </w:r>
                <w:r w:rsidR="005F699C" w:rsidRPr="00596779">
                  <w:rPr>
                    <w:rFonts w:ascii="Calibri Light" w:hAnsi="Calibri Light"/>
                    <w:b w:val="0"/>
                    <w:color w:val="191919" w:themeColor="background2" w:themeShade="1A"/>
                    <w:sz w:val="24"/>
                    <w:szCs w:val="24"/>
                  </w:rPr>
                  <w:t>ERCA DA ATIVIDADE E/OU EDITAL, DENTRE OUTROS.</w:t>
                </w:r>
              </w:p>
              <w:p w:rsidR="000A0682" w:rsidRPr="00596779" w:rsidRDefault="000A0682" w:rsidP="005F699C">
                <w:pPr>
                  <w:rPr>
                    <w:rFonts w:ascii="Calibri Light" w:hAnsi="Calibri Light"/>
                    <w:b w:val="0"/>
                    <w:color w:val="191919" w:themeColor="background2" w:themeShade="1A"/>
                    <w:sz w:val="24"/>
                    <w:szCs w:val="24"/>
                  </w:rPr>
                </w:pPr>
              </w:p>
              <w:p w:rsidR="000A0682" w:rsidRPr="00596779" w:rsidRDefault="000A0682" w:rsidP="005F699C">
                <w:pPr>
                  <w:rPr>
                    <w:rFonts w:ascii="Calibri Light" w:hAnsi="Calibri Light"/>
                    <w:b w:val="0"/>
                    <w:color w:val="191919" w:themeColor="background2" w:themeShade="1A"/>
                    <w:sz w:val="24"/>
                    <w:szCs w:val="24"/>
                  </w:rPr>
                </w:pPr>
              </w:p>
              <w:p w:rsidR="000A0682" w:rsidRPr="00596779" w:rsidRDefault="000A0682" w:rsidP="005F699C">
                <w:pPr>
                  <w:rPr>
                    <w:rFonts w:ascii="Calibri Light" w:hAnsi="Calibri Light"/>
                    <w:b w:val="0"/>
                    <w:color w:val="191919" w:themeColor="background2" w:themeShade="1A"/>
                    <w:sz w:val="24"/>
                    <w:szCs w:val="24"/>
                  </w:rPr>
                </w:pPr>
              </w:p>
              <w:p w:rsidR="000A0682" w:rsidRPr="00596779" w:rsidRDefault="000A0682" w:rsidP="005F699C">
                <w:pPr>
                  <w:rPr>
                    <w:rFonts w:ascii="Calibri Light" w:hAnsi="Calibri Light"/>
                    <w:b w:val="0"/>
                    <w:color w:val="191919" w:themeColor="background2" w:themeShade="1A"/>
                    <w:sz w:val="24"/>
                    <w:szCs w:val="24"/>
                  </w:rPr>
                </w:pPr>
              </w:p>
              <w:p w:rsidR="000A0682" w:rsidRPr="00596779" w:rsidRDefault="000A0682" w:rsidP="005F699C">
                <w:pPr>
                  <w:rPr>
                    <w:rFonts w:ascii="Calibri Light" w:hAnsi="Calibri Light"/>
                    <w:b w:val="0"/>
                    <w:color w:val="191919" w:themeColor="background2" w:themeShade="1A"/>
                    <w:sz w:val="24"/>
                    <w:szCs w:val="24"/>
                  </w:rPr>
                </w:pPr>
              </w:p>
              <w:p w:rsidR="000A0682" w:rsidRPr="00596779" w:rsidRDefault="000A0682" w:rsidP="005F699C">
                <w:pPr>
                  <w:rPr>
                    <w:rFonts w:ascii="Calibri Light" w:hAnsi="Calibri Light"/>
                    <w:b w:val="0"/>
                    <w:color w:val="191919" w:themeColor="background2" w:themeShade="1A"/>
                    <w:sz w:val="24"/>
                    <w:szCs w:val="24"/>
                  </w:rPr>
                </w:pPr>
              </w:p>
              <w:p w:rsidR="000A0682" w:rsidRPr="00596779" w:rsidRDefault="000A0682" w:rsidP="005F699C">
                <w:pPr>
                  <w:rPr>
                    <w:rFonts w:ascii="Calibri Light" w:hAnsi="Calibri Light"/>
                    <w:b w:val="0"/>
                    <w:color w:val="191919" w:themeColor="background2" w:themeShade="1A"/>
                    <w:sz w:val="24"/>
                    <w:szCs w:val="24"/>
                  </w:rPr>
                </w:pPr>
              </w:p>
              <w:p w:rsidR="00070404" w:rsidRPr="00596779" w:rsidRDefault="00913AC3" w:rsidP="005F699C">
                <w:pPr>
                  <w:rPr>
                    <w:rFonts w:ascii="Calibri Light" w:hAnsi="Calibri Light"/>
                    <w:b w:val="0"/>
                    <w:color w:val="191919" w:themeColor="background2" w:themeShade="1A"/>
                    <w:sz w:val="24"/>
                    <w:szCs w:val="24"/>
                  </w:rPr>
                </w:pPr>
              </w:p>
            </w:sdtContent>
          </w:sdt>
        </w:tc>
      </w:tr>
    </w:tbl>
    <w:p w:rsidR="00236F87" w:rsidRPr="00596779" w:rsidRDefault="00236F87" w:rsidP="005F699C">
      <w:pPr>
        <w:autoSpaceDE w:val="0"/>
        <w:autoSpaceDN w:val="0"/>
        <w:adjustRightInd w:val="0"/>
        <w:spacing w:line="360" w:lineRule="auto"/>
        <w:jc w:val="right"/>
        <w:rPr>
          <w:rFonts w:ascii="Calibri Light" w:hAnsi="Calibri Light" w:cs="Arial"/>
          <w:i/>
          <w:color w:val="0D0D0D" w:themeColor="text1" w:themeTint="F2"/>
          <w:sz w:val="24"/>
          <w:szCs w:val="24"/>
        </w:rPr>
      </w:pPr>
    </w:p>
    <w:p w:rsidR="005F699C" w:rsidRPr="00596779" w:rsidRDefault="005F699C" w:rsidP="005F699C">
      <w:pPr>
        <w:autoSpaceDE w:val="0"/>
        <w:autoSpaceDN w:val="0"/>
        <w:adjustRightInd w:val="0"/>
        <w:spacing w:line="360" w:lineRule="auto"/>
        <w:jc w:val="right"/>
        <w:rPr>
          <w:rFonts w:ascii="Calibri Light" w:hAnsi="Calibri Light" w:cs="Arial"/>
          <w:color w:val="0D0D0D" w:themeColor="text1" w:themeTint="F2"/>
          <w:sz w:val="24"/>
          <w:szCs w:val="24"/>
        </w:rPr>
      </w:pPr>
      <w:r w:rsidRPr="00596779">
        <w:rPr>
          <w:rFonts w:ascii="Calibri Light" w:hAnsi="Calibri Light" w:cs="Arial"/>
          <w:color w:val="0D0D0D" w:themeColor="text1" w:themeTint="F2"/>
          <w:sz w:val="24"/>
          <w:szCs w:val="24"/>
        </w:rPr>
        <w:t>________________</w:t>
      </w:r>
      <w:r w:rsidR="00AB2DE2" w:rsidRPr="00596779">
        <w:rPr>
          <w:rFonts w:ascii="Calibri Light" w:hAnsi="Calibri Light" w:cs="Arial"/>
          <w:color w:val="0D0D0D" w:themeColor="text1" w:themeTint="F2"/>
          <w:sz w:val="24"/>
          <w:szCs w:val="24"/>
        </w:rPr>
        <w:t>__, ______de _____________de 202</w:t>
      </w:r>
      <w:r w:rsidR="00596779">
        <w:rPr>
          <w:rFonts w:ascii="Calibri Light" w:hAnsi="Calibri Light" w:cs="Arial"/>
          <w:color w:val="0D0D0D" w:themeColor="text1" w:themeTint="F2"/>
          <w:sz w:val="24"/>
          <w:szCs w:val="24"/>
        </w:rPr>
        <w:t>4</w:t>
      </w:r>
      <w:r w:rsidRPr="00596779">
        <w:rPr>
          <w:rFonts w:ascii="Calibri Light" w:hAnsi="Calibri Light" w:cs="Arial"/>
          <w:i/>
          <w:color w:val="0D0D0D" w:themeColor="text1" w:themeTint="F2"/>
          <w:sz w:val="24"/>
          <w:szCs w:val="24"/>
        </w:rPr>
        <w:t>.</w:t>
      </w:r>
    </w:p>
    <w:p w:rsidR="005F699C" w:rsidRPr="00596779" w:rsidRDefault="005F699C" w:rsidP="005F699C">
      <w:pPr>
        <w:autoSpaceDE w:val="0"/>
        <w:autoSpaceDN w:val="0"/>
        <w:adjustRightInd w:val="0"/>
        <w:spacing w:after="0" w:line="240" w:lineRule="auto"/>
        <w:jc w:val="center"/>
        <w:rPr>
          <w:rFonts w:ascii="Calibri Light" w:hAnsi="Calibri Light" w:cs="Arial"/>
          <w:color w:val="0D0D0D" w:themeColor="text1" w:themeTint="F2"/>
          <w:sz w:val="24"/>
          <w:szCs w:val="24"/>
        </w:rPr>
      </w:pPr>
      <w:r w:rsidRPr="00596779">
        <w:rPr>
          <w:rFonts w:ascii="Calibri Light" w:hAnsi="Calibri Light" w:cs="Arial"/>
          <w:color w:val="0D0D0D" w:themeColor="text1" w:themeTint="F2"/>
          <w:sz w:val="24"/>
          <w:szCs w:val="24"/>
        </w:rPr>
        <w:t>_________________________________________________</w:t>
      </w:r>
    </w:p>
    <w:p w:rsidR="002D381A" w:rsidRPr="00596779" w:rsidRDefault="005F699C" w:rsidP="00236F87">
      <w:pPr>
        <w:autoSpaceDE w:val="0"/>
        <w:autoSpaceDN w:val="0"/>
        <w:adjustRightInd w:val="0"/>
        <w:spacing w:after="0" w:line="240" w:lineRule="auto"/>
        <w:jc w:val="center"/>
        <w:rPr>
          <w:rFonts w:ascii="Calibri Light" w:hAnsi="Calibri Light" w:cs="Arial"/>
          <w:color w:val="0D0D0D" w:themeColor="text1" w:themeTint="F2"/>
          <w:sz w:val="24"/>
          <w:szCs w:val="24"/>
        </w:rPr>
      </w:pPr>
      <w:r w:rsidRPr="00596779">
        <w:rPr>
          <w:rFonts w:ascii="Calibri Light" w:hAnsi="Calibri Light" w:cs="Arial"/>
          <w:color w:val="0D0D0D" w:themeColor="text1" w:themeTint="F2"/>
          <w:sz w:val="24"/>
          <w:szCs w:val="24"/>
        </w:rPr>
        <w:t xml:space="preserve">Assinatura </w:t>
      </w:r>
      <w:r w:rsidR="000A0682" w:rsidRPr="00596779">
        <w:rPr>
          <w:rFonts w:ascii="Calibri Light" w:hAnsi="Calibri Light" w:cs="Arial"/>
          <w:color w:val="0D0D0D" w:themeColor="text1" w:themeTint="F2"/>
          <w:sz w:val="24"/>
          <w:szCs w:val="24"/>
        </w:rPr>
        <w:t>do/a es</w:t>
      </w:r>
      <w:r w:rsidRPr="00596779">
        <w:rPr>
          <w:rFonts w:ascii="Calibri Light" w:hAnsi="Calibri Light" w:cs="Arial"/>
          <w:color w:val="0D0D0D" w:themeColor="text1" w:themeTint="F2"/>
          <w:sz w:val="24"/>
          <w:szCs w:val="24"/>
        </w:rPr>
        <w:t>tudante</w:t>
      </w:r>
      <w:r w:rsidR="00596779">
        <w:rPr>
          <w:rFonts w:ascii="Calibri Light" w:hAnsi="Calibri Light" w:cs="Arial"/>
          <w:color w:val="0D0D0D" w:themeColor="text1" w:themeTint="F2"/>
          <w:sz w:val="24"/>
          <w:szCs w:val="24"/>
        </w:rPr>
        <w:t xml:space="preserve"> coordenador/a.</w:t>
      </w:r>
    </w:p>
    <w:sectPr w:rsidR="002D381A" w:rsidRPr="00596779" w:rsidSect="002D381A">
      <w:headerReference w:type="default" r:id="rId11"/>
      <w:footerReference w:type="first" r:id="rId12"/>
      <w:pgSz w:w="11906" w:h="16838" w:code="9"/>
      <w:pgMar w:top="1440" w:right="1080" w:bottom="1440" w:left="1080" w:header="86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3AC3" w:rsidRDefault="00913AC3">
      <w:pPr>
        <w:spacing w:after="0" w:line="240" w:lineRule="auto"/>
      </w:pPr>
      <w:r>
        <w:separator/>
      </w:r>
    </w:p>
  </w:endnote>
  <w:endnote w:type="continuationSeparator" w:id="0">
    <w:p w:rsidR="00913AC3" w:rsidRDefault="00913A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Layout de tabela do rodapé"/>
    </w:tblPr>
    <w:tblGrid>
      <w:gridCol w:w="561"/>
      <w:gridCol w:w="11373"/>
      <w:gridCol w:w="279"/>
      <w:gridCol w:w="198"/>
      <w:gridCol w:w="1547"/>
    </w:tblGrid>
    <w:tr w:rsidR="00F45420" w:rsidTr="00F45420">
      <w:trPr>
        <w:trHeight w:hRule="exact" w:val="288"/>
      </w:trPr>
      <w:tc>
        <w:tcPr>
          <w:tcW w:w="201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4074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100" w:type="pct"/>
          <w:shd w:val="clear" w:color="auto" w:fill="DDDDDD" w:themeFill="accent1"/>
          <w:vAlign w:val="center"/>
        </w:tcPr>
        <w:p w:rsidR="00F45420" w:rsidRDefault="00F45420" w:rsidP="006515E8"/>
      </w:tc>
      <w:tc>
        <w:tcPr>
          <w:tcW w:w="71" w:type="pct"/>
          <w:shd w:val="clear" w:color="auto" w:fill="B2B2B2" w:themeFill="accent2"/>
          <w:vAlign w:val="center"/>
        </w:tcPr>
        <w:p w:rsidR="00F45420" w:rsidRDefault="00F45420" w:rsidP="006515E8"/>
      </w:tc>
      <w:tc>
        <w:tcPr>
          <w:tcW w:w="554" w:type="pct"/>
          <w:shd w:val="clear" w:color="auto" w:fill="969696" w:themeFill="accent3"/>
          <w:vAlign w:val="center"/>
        </w:tcPr>
        <w:p w:rsidR="00F45420" w:rsidRDefault="00F45420" w:rsidP="006515E8"/>
      </w:tc>
    </w:tr>
  </w:tbl>
  <w:p w:rsidR="00F45420" w:rsidRDefault="00F4542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3AC3" w:rsidRDefault="00913AC3">
      <w:pPr>
        <w:spacing w:after="0" w:line="240" w:lineRule="auto"/>
      </w:pPr>
      <w:r>
        <w:separator/>
      </w:r>
    </w:p>
  </w:footnote>
  <w:footnote w:type="continuationSeparator" w:id="0">
    <w:p w:rsidR="00913AC3" w:rsidRDefault="00913A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779" w:rsidRPr="00A36334" w:rsidRDefault="00596779" w:rsidP="00596779">
    <w:pPr>
      <w:autoSpaceDE w:val="0"/>
      <w:autoSpaceDN w:val="0"/>
      <w:adjustRightInd w:val="0"/>
      <w:spacing w:after="0" w:line="240" w:lineRule="auto"/>
      <w:ind w:left="2552" w:right="9" w:hanging="10"/>
      <w:jc w:val="both"/>
      <w:rPr>
        <w:rFonts w:ascii="Calibri Light" w:eastAsia="Century Gothic" w:hAnsi="Calibri Light" w:cs="Calibri"/>
        <w:b/>
        <w:color w:val="000000"/>
        <w:szCs w:val="24"/>
        <w:lang w:val="pt-BR"/>
      </w:rPr>
    </w:pPr>
    <w:r w:rsidRPr="00A36334">
      <w:rPr>
        <w:rFonts w:ascii="Calibri Light" w:hAnsi="Calibri Light" w:cs="Times New Roman"/>
        <w:b/>
        <w:noProof/>
        <w:szCs w:val="24"/>
        <w:lang w:val="pt-BR" w:eastAsia="pt-BR"/>
      </w:rPr>
      <w:drawing>
        <wp:anchor distT="0" distB="0" distL="114300" distR="114300" simplePos="0" relativeHeight="251660288" behindDoc="0" locked="0" layoutInCell="1" allowOverlap="1" wp14:anchorId="5790C97E" wp14:editId="688EC70E">
          <wp:simplePos x="0" y="0"/>
          <wp:positionH relativeFrom="margin">
            <wp:posOffset>1047750</wp:posOffset>
          </wp:positionH>
          <wp:positionV relativeFrom="paragraph">
            <wp:posOffset>-90170</wp:posOffset>
          </wp:positionV>
          <wp:extent cx="798195" cy="1066800"/>
          <wp:effectExtent l="0" t="0" r="1905" b="0"/>
          <wp:wrapThrough wrapText="bothSides">
            <wp:wrapPolygon edited="0">
              <wp:start x="0" y="0"/>
              <wp:lineTo x="0" y="21214"/>
              <wp:lineTo x="21136" y="21214"/>
              <wp:lineTo x="21136" y="0"/>
              <wp:lineTo x="0" y="0"/>
            </wp:wrapPolygon>
          </wp:wrapThrough>
          <wp:docPr id="11587" name="Imagem 11587" descr="C:\Users\Administrador\Documents\UFSB\ASSINATURA PRINCIPAL UFSB VERTICAL COM NOME POR EXTENS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Administrador\Documents\UFSB\ASSINATURA PRINCIPAL UFSB VERTICAL COM NOME POR EXTENS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19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 Light" w:eastAsia="Century Gothic" w:hAnsi="Calibri Light" w:cs="Times New Roman"/>
        <w:b/>
        <w:noProof/>
        <w:color w:val="000000"/>
        <w:szCs w:val="24"/>
        <w:lang w:val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966652" o:spid="_x0000_s2050" type="#_x0000_t75" style="position:absolute;left:0;text-align:left;margin-left:0;margin-top:0;width:522.6pt;height:224.2pt;z-index:-251655168;mso-position-horizontal:center;mso-position-horizontal-relative:margin;mso-position-vertical:center;mso-position-vertical-relative:margin" o:allowincell="f">
          <v:imagedata r:id="rId2" o:title="MARCA DAGUA"/>
          <w10:wrap anchorx="margin" anchory="margin"/>
        </v:shape>
      </w:pict>
    </w:r>
    <w:r w:rsidRPr="00A36334">
      <w:rPr>
        <w:rFonts w:ascii="Calibri Light" w:eastAsia="Century Gothic" w:hAnsi="Calibri Light" w:cs="Calibri"/>
        <w:b/>
        <w:color w:val="000000"/>
        <w:szCs w:val="24"/>
        <w:lang w:val="pt-BR"/>
      </w:rPr>
      <w:t>GOVERNO FEDERAL</w:t>
    </w:r>
  </w:p>
  <w:p w:rsidR="00596779" w:rsidRPr="00A36334" w:rsidRDefault="00596779" w:rsidP="00596779">
    <w:pPr>
      <w:autoSpaceDE w:val="0"/>
      <w:autoSpaceDN w:val="0"/>
      <w:adjustRightInd w:val="0"/>
      <w:spacing w:after="0" w:line="240" w:lineRule="auto"/>
      <w:ind w:left="2552" w:right="9" w:hanging="10"/>
      <w:jc w:val="both"/>
      <w:rPr>
        <w:rFonts w:ascii="Calibri Light" w:eastAsia="Century Gothic" w:hAnsi="Calibri Light" w:cs="Calibri"/>
        <w:b/>
        <w:color w:val="000000"/>
        <w:szCs w:val="24"/>
        <w:lang w:val="pt-BR"/>
      </w:rPr>
    </w:pPr>
    <w:r w:rsidRPr="00A36334">
      <w:rPr>
        <w:rFonts w:ascii="Calibri Light" w:eastAsia="Century Gothic" w:hAnsi="Calibri Light" w:cs="Calibri"/>
        <w:b/>
        <w:color w:val="000000"/>
        <w:szCs w:val="24"/>
        <w:lang w:val="pt-BR"/>
      </w:rPr>
      <w:t>MINISTÉRIO DA EDUCAÇÃO</w:t>
    </w:r>
  </w:p>
  <w:p w:rsidR="00596779" w:rsidRPr="00A36334" w:rsidRDefault="00596779" w:rsidP="00596779">
    <w:pPr>
      <w:autoSpaceDE w:val="0"/>
      <w:autoSpaceDN w:val="0"/>
      <w:adjustRightInd w:val="0"/>
      <w:spacing w:after="0" w:line="240" w:lineRule="auto"/>
      <w:ind w:left="2552" w:right="9" w:hanging="10"/>
      <w:jc w:val="both"/>
      <w:rPr>
        <w:rFonts w:ascii="Calibri Light" w:eastAsia="Century Gothic" w:hAnsi="Calibri Light" w:cs="Calibri"/>
        <w:b/>
        <w:color w:val="000000"/>
        <w:szCs w:val="24"/>
        <w:lang w:val="pt-BR"/>
      </w:rPr>
    </w:pPr>
    <w:r w:rsidRPr="00A36334">
      <w:rPr>
        <w:rFonts w:ascii="Calibri Light" w:eastAsia="Century Gothic" w:hAnsi="Calibri Light" w:cs="Calibri"/>
        <w:b/>
        <w:color w:val="000000"/>
        <w:szCs w:val="24"/>
        <w:lang w:val="pt-BR"/>
      </w:rPr>
      <w:t>UNIVERSIDADE FEDERAL DO SUL DA BAHIA</w:t>
    </w:r>
  </w:p>
  <w:p w:rsidR="00596779" w:rsidRPr="00A36334" w:rsidRDefault="00596779" w:rsidP="00596779">
    <w:pPr>
      <w:autoSpaceDE w:val="0"/>
      <w:autoSpaceDN w:val="0"/>
      <w:adjustRightInd w:val="0"/>
      <w:spacing w:after="0" w:line="240" w:lineRule="auto"/>
      <w:ind w:left="2552" w:right="9" w:hanging="10"/>
      <w:jc w:val="both"/>
      <w:rPr>
        <w:rFonts w:ascii="Calibri Light" w:eastAsia="Century Gothic" w:hAnsi="Calibri Light" w:cs="Calibri"/>
        <w:b/>
        <w:color w:val="000000"/>
        <w:szCs w:val="24"/>
        <w:lang w:val="pt-BR"/>
      </w:rPr>
    </w:pPr>
    <w:r w:rsidRPr="00A36334">
      <w:rPr>
        <w:rFonts w:ascii="Calibri Light" w:eastAsia="Century Gothic" w:hAnsi="Calibri Light" w:cs="Calibri"/>
        <w:b/>
        <w:color w:val="000000"/>
        <w:szCs w:val="24"/>
        <w:lang w:val="pt-BR"/>
      </w:rPr>
      <w:t>PRÓ-REITORIA DE AÇÕES AFIRMATIVAS</w:t>
    </w:r>
  </w:p>
  <w:p w:rsidR="00596779" w:rsidRPr="00A36334" w:rsidRDefault="00596779" w:rsidP="00596779">
    <w:pPr>
      <w:autoSpaceDE w:val="0"/>
      <w:autoSpaceDN w:val="0"/>
      <w:adjustRightInd w:val="0"/>
      <w:spacing w:after="0" w:line="240" w:lineRule="auto"/>
      <w:ind w:left="2552" w:right="9" w:hanging="10"/>
      <w:jc w:val="both"/>
      <w:rPr>
        <w:rFonts w:ascii="Calibri Light" w:eastAsia="Century Gothic" w:hAnsi="Calibri Light" w:cs="Calibri"/>
        <w:b/>
        <w:color w:val="000000"/>
        <w:szCs w:val="24"/>
        <w:lang w:val="pt-BR"/>
      </w:rPr>
    </w:pPr>
    <w:r w:rsidRPr="00A36334">
      <w:rPr>
        <w:rFonts w:ascii="Calibri Light" w:eastAsia="Century Gothic" w:hAnsi="Calibri Light" w:cs="Calibri"/>
        <w:b/>
        <w:color w:val="000000"/>
        <w:szCs w:val="24"/>
        <w:lang w:val="pt-BR"/>
      </w:rPr>
      <w:t>DIRETORIA DE ASSUNTOS COMUNITÁRIOS E ESTUDANTIS</w:t>
    </w:r>
  </w:p>
  <w:p w:rsidR="00596779" w:rsidRPr="00A36334" w:rsidRDefault="00596779" w:rsidP="00596779">
    <w:pPr>
      <w:autoSpaceDE w:val="0"/>
      <w:autoSpaceDN w:val="0"/>
      <w:adjustRightInd w:val="0"/>
      <w:spacing w:after="0" w:line="240" w:lineRule="auto"/>
      <w:ind w:left="2552" w:right="9" w:hanging="10"/>
      <w:jc w:val="both"/>
      <w:rPr>
        <w:rFonts w:ascii="Calibri Light" w:eastAsia="Century Gothic" w:hAnsi="Calibri Light" w:cs="Calibri"/>
        <w:b/>
        <w:color w:val="000000"/>
        <w:szCs w:val="24"/>
        <w:lang w:val="en-US"/>
      </w:rPr>
    </w:pPr>
    <w:r w:rsidRPr="00A36334">
      <w:rPr>
        <w:rFonts w:ascii="Calibri Light" w:eastAsia="Century Gothic" w:hAnsi="Calibri Light" w:cs="Calibri"/>
        <w:b/>
        <w:color w:val="000000"/>
        <w:szCs w:val="24"/>
        <w:lang w:val="en-US"/>
      </w:rPr>
      <w:t>COORDENAÇÃO DE QUALIDADE DE VIDA</w:t>
    </w:r>
  </w:p>
  <w:p w:rsidR="00596779" w:rsidRPr="00321CEB" w:rsidRDefault="00596779" w:rsidP="00596779">
    <w:pPr>
      <w:autoSpaceDE w:val="0"/>
      <w:autoSpaceDN w:val="0"/>
      <w:adjustRightInd w:val="0"/>
      <w:spacing w:after="0" w:line="240" w:lineRule="auto"/>
      <w:ind w:left="10" w:right="1134" w:hanging="10"/>
      <w:jc w:val="both"/>
      <w:rPr>
        <w:rFonts w:ascii="Calibri Light" w:eastAsia="Century Gothic" w:hAnsi="Calibri Light" w:cs="Times New Roman"/>
        <w:b/>
        <w:color w:val="000000"/>
        <w:sz w:val="24"/>
        <w:szCs w:val="24"/>
        <w:lang w:val="en-US"/>
      </w:rPr>
    </w:pPr>
    <w:r w:rsidRPr="00321CEB">
      <w:rPr>
        <w:rFonts w:ascii="Calibri Light" w:eastAsia="Century Gothic" w:hAnsi="Calibri Light" w:cs="Century Gothic"/>
        <w:noProof/>
        <w:color w:val="002060"/>
        <w:sz w:val="24"/>
        <w:szCs w:val="24"/>
        <w:lang w:val="pt-BR"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8774D96" wp14:editId="23E843BE">
              <wp:simplePos x="0" y="0"/>
              <wp:positionH relativeFrom="column">
                <wp:posOffset>128186</wp:posOffset>
              </wp:positionH>
              <wp:positionV relativeFrom="paragraph">
                <wp:posOffset>26670</wp:posOffset>
              </wp:positionV>
              <wp:extent cx="6310630" cy="0"/>
              <wp:effectExtent l="0" t="0" r="13970" b="19050"/>
              <wp:wrapNone/>
              <wp:docPr id="11586" name="Conector reto 115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70AD47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AB16944" id="Conector reto 11586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.1pt,2.1pt" to="507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" strokecolor="#70ad47" strokeweight="1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5E27810"/>
    <w:multiLevelType w:val="hybridMultilevel"/>
    <w:tmpl w:val="64FA2A08"/>
    <w:lvl w:ilvl="0" w:tplc="F24AA5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ED72FF"/>
    <w:multiLevelType w:val="hybridMultilevel"/>
    <w:tmpl w:val="60DC4AE6"/>
    <w:lvl w:ilvl="0" w:tplc="8D76918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2"/>
  </w:num>
  <w:num w:numId="13">
    <w:abstractNumId w:val="1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087"/>
    <w:rsid w:val="00000A9D"/>
    <w:rsid w:val="00070404"/>
    <w:rsid w:val="000757A2"/>
    <w:rsid w:val="0007633E"/>
    <w:rsid w:val="000825F8"/>
    <w:rsid w:val="000A0682"/>
    <w:rsid w:val="000A488A"/>
    <w:rsid w:val="000D0599"/>
    <w:rsid w:val="000D2A4E"/>
    <w:rsid w:val="000F7B18"/>
    <w:rsid w:val="00101C9D"/>
    <w:rsid w:val="00115A11"/>
    <w:rsid w:val="00115AFC"/>
    <w:rsid w:val="00121FE7"/>
    <w:rsid w:val="00135C5E"/>
    <w:rsid w:val="0015525C"/>
    <w:rsid w:val="00156EF1"/>
    <w:rsid w:val="001A4B18"/>
    <w:rsid w:val="001B16CA"/>
    <w:rsid w:val="001C0F43"/>
    <w:rsid w:val="001E0E98"/>
    <w:rsid w:val="001E2AD0"/>
    <w:rsid w:val="00215C2E"/>
    <w:rsid w:val="002229ED"/>
    <w:rsid w:val="00236F87"/>
    <w:rsid w:val="002671DC"/>
    <w:rsid w:val="00275DF5"/>
    <w:rsid w:val="002C2563"/>
    <w:rsid w:val="002D381A"/>
    <w:rsid w:val="002E682F"/>
    <w:rsid w:val="002F52AC"/>
    <w:rsid w:val="00332F1C"/>
    <w:rsid w:val="00343FBB"/>
    <w:rsid w:val="00360FD0"/>
    <w:rsid w:val="00364F2B"/>
    <w:rsid w:val="0037096C"/>
    <w:rsid w:val="003861D0"/>
    <w:rsid w:val="00397D42"/>
    <w:rsid w:val="003A6B70"/>
    <w:rsid w:val="003B7198"/>
    <w:rsid w:val="003D0FBD"/>
    <w:rsid w:val="003F654F"/>
    <w:rsid w:val="003F737D"/>
    <w:rsid w:val="00401E15"/>
    <w:rsid w:val="00433A18"/>
    <w:rsid w:val="0047783B"/>
    <w:rsid w:val="0048078F"/>
    <w:rsid w:val="00480808"/>
    <w:rsid w:val="00486950"/>
    <w:rsid w:val="00490087"/>
    <w:rsid w:val="004B493C"/>
    <w:rsid w:val="004B5284"/>
    <w:rsid w:val="004C7B11"/>
    <w:rsid w:val="004D4877"/>
    <w:rsid w:val="004D4E9B"/>
    <w:rsid w:val="004E6833"/>
    <w:rsid w:val="004F345D"/>
    <w:rsid w:val="00504361"/>
    <w:rsid w:val="00505280"/>
    <w:rsid w:val="005137E2"/>
    <w:rsid w:val="00521495"/>
    <w:rsid w:val="005469EF"/>
    <w:rsid w:val="00565E2F"/>
    <w:rsid w:val="00582449"/>
    <w:rsid w:val="00596779"/>
    <w:rsid w:val="005E5E2B"/>
    <w:rsid w:val="005E7E1C"/>
    <w:rsid w:val="005F41CC"/>
    <w:rsid w:val="005F699C"/>
    <w:rsid w:val="00625C21"/>
    <w:rsid w:val="00643682"/>
    <w:rsid w:val="006515E8"/>
    <w:rsid w:val="006632C7"/>
    <w:rsid w:val="00674027"/>
    <w:rsid w:val="00694590"/>
    <w:rsid w:val="006F1118"/>
    <w:rsid w:val="00741FDE"/>
    <w:rsid w:val="00742D8A"/>
    <w:rsid w:val="007A0103"/>
    <w:rsid w:val="007B1616"/>
    <w:rsid w:val="007C5C41"/>
    <w:rsid w:val="008252A8"/>
    <w:rsid w:val="00826CD7"/>
    <w:rsid w:val="008347EF"/>
    <w:rsid w:val="008478B6"/>
    <w:rsid w:val="008634FC"/>
    <w:rsid w:val="008A1F8F"/>
    <w:rsid w:val="00906BFA"/>
    <w:rsid w:val="00913AC3"/>
    <w:rsid w:val="00925F5D"/>
    <w:rsid w:val="009356DD"/>
    <w:rsid w:val="00946252"/>
    <w:rsid w:val="00975AB4"/>
    <w:rsid w:val="0098300D"/>
    <w:rsid w:val="00996465"/>
    <w:rsid w:val="00996F9E"/>
    <w:rsid w:val="009C1BF5"/>
    <w:rsid w:val="009E37DE"/>
    <w:rsid w:val="009E3AC8"/>
    <w:rsid w:val="009F0B81"/>
    <w:rsid w:val="00A04504"/>
    <w:rsid w:val="00A36F67"/>
    <w:rsid w:val="00A54AA0"/>
    <w:rsid w:val="00AB1341"/>
    <w:rsid w:val="00AB2DE2"/>
    <w:rsid w:val="00AE267E"/>
    <w:rsid w:val="00AE46CA"/>
    <w:rsid w:val="00AF473A"/>
    <w:rsid w:val="00B05032"/>
    <w:rsid w:val="00B128DA"/>
    <w:rsid w:val="00B14FCB"/>
    <w:rsid w:val="00B30F62"/>
    <w:rsid w:val="00B419AD"/>
    <w:rsid w:val="00B8163C"/>
    <w:rsid w:val="00B9569D"/>
    <w:rsid w:val="00BA04CC"/>
    <w:rsid w:val="00BF473C"/>
    <w:rsid w:val="00C04D3C"/>
    <w:rsid w:val="00C1465D"/>
    <w:rsid w:val="00C364C7"/>
    <w:rsid w:val="00C43D00"/>
    <w:rsid w:val="00C5755F"/>
    <w:rsid w:val="00C62B67"/>
    <w:rsid w:val="00C9109A"/>
    <w:rsid w:val="00CB2712"/>
    <w:rsid w:val="00CD5E29"/>
    <w:rsid w:val="00CF5284"/>
    <w:rsid w:val="00CF6011"/>
    <w:rsid w:val="00D13679"/>
    <w:rsid w:val="00D169A4"/>
    <w:rsid w:val="00D25C8E"/>
    <w:rsid w:val="00D30986"/>
    <w:rsid w:val="00D35E92"/>
    <w:rsid w:val="00D4190C"/>
    <w:rsid w:val="00D611FE"/>
    <w:rsid w:val="00D66811"/>
    <w:rsid w:val="00D755B3"/>
    <w:rsid w:val="00D906CA"/>
    <w:rsid w:val="00D95AE5"/>
    <w:rsid w:val="00D96AE9"/>
    <w:rsid w:val="00E06BBD"/>
    <w:rsid w:val="00E12DAB"/>
    <w:rsid w:val="00E156BA"/>
    <w:rsid w:val="00E227C4"/>
    <w:rsid w:val="00E232E1"/>
    <w:rsid w:val="00E54D41"/>
    <w:rsid w:val="00E63256"/>
    <w:rsid w:val="00E651A2"/>
    <w:rsid w:val="00E83BA4"/>
    <w:rsid w:val="00E95E06"/>
    <w:rsid w:val="00EB1088"/>
    <w:rsid w:val="00EB7100"/>
    <w:rsid w:val="00EB7EAB"/>
    <w:rsid w:val="00EE4599"/>
    <w:rsid w:val="00F07379"/>
    <w:rsid w:val="00F30102"/>
    <w:rsid w:val="00F3058E"/>
    <w:rsid w:val="00F353FD"/>
    <w:rsid w:val="00F4343E"/>
    <w:rsid w:val="00F45420"/>
    <w:rsid w:val="00F47E0F"/>
    <w:rsid w:val="00F7162C"/>
    <w:rsid w:val="00F9383A"/>
    <w:rsid w:val="00FB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DFCC9C8A-DE25-484E-9EEF-F17313FEC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8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2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18"/>
    <w:unhideWhenUsed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18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3E3E3E" w:themeColor="background2" w:themeShade="40"/>
    </w:rPr>
  </w:style>
  <w:style w:type="paragraph" w:styleId="Cabealho">
    <w:name w:val="header"/>
    <w:basedOn w:val="Normal"/>
    <w:link w:val="CabealhoChar"/>
    <w:uiPriority w:val="1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1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DDDDDD" w:themeColor="accent1" w:frame="1"/>
        <w:left w:val="single" w:sz="2" w:space="10" w:color="DDDDDD" w:themeColor="accent1" w:frame="1"/>
        <w:bottom w:val="single" w:sz="2" w:space="10" w:color="DDDDDD" w:themeColor="accent1" w:frame="1"/>
        <w:right w:val="single" w:sz="2" w:space="10" w:color="DDDDDD" w:themeColor="accent1" w:frame="1"/>
      </w:pBdr>
      <w:ind w:left="1152" w:right="1152"/>
    </w:pPr>
    <w:rPr>
      <w:rFonts w:eastAsiaTheme="minorEastAsia"/>
      <w:i/>
      <w:iCs/>
      <w:color w:val="A5A5A5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919191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styleId="TabeladeGrade1Clara">
    <w:name w:val="Grid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2">
    <w:name w:val="Grid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3">
    <w:name w:val="Grid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">
    <w:name w:val="Grid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2-nfase1">
    <w:name w:val="Grid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2-nfase2">
    <w:name w:val="Grid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2-nfase3">
    <w:name w:val="Grid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2-nfase4">
    <w:name w:val="Grid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2-nfase5">
    <w:name w:val="Grid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2-nfase6">
    <w:name w:val="Grid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3">
    <w:name w:val="Grid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-nfase1">
    <w:name w:val="Grid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3-nfase3">
    <w:name w:val="Grid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3-nfase4">
    <w:name w:val="Grid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3-nfase5">
    <w:name w:val="Grid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3-nfase6">
    <w:name w:val="Grid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TabeladeGrade4">
    <w:name w:val="Grid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4-nfase1">
    <w:name w:val="Grid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4-nfase2">
    <w:name w:val="Grid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4-nfase3">
    <w:name w:val="Grid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4-nfase5">
    <w:name w:val="Grid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4-nfase6">
    <w:name w:val="Grid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5Escura">
    <w:name w:val="Grid Table 5 Dark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ade5Escura-nfase1">
    <w:name w:val="Grid Table 5 Dark Accent 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styleId="TabeladeGrade5Escura-nfase2">
    <w:name w:val="Grid Table 5 Dark Accent 2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TabeladeGrade5Escura-nfase3">
    <w:name w:val="Grid Table 5 Dark Accent 3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TabeladeGrade5Escura-nfase4">
    <w:name w:val="Grid Table 5 Dark Accent 4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TabeladeGrade5Escura-nfase5">
    <w:name w:val="Grid Table 5 Dark Accent 5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TabeladeGrade5Escura-nfase6">
    <w:name w:val="Grid Table 5 Dark Accent 6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TabeladeGrade6Colorida">
    <w:name w:val="Grid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6Colorida-nfase1">
    <w:name w:val="Grid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6Colorida-nfase2">
    <w:name w:val="Grid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6Colorida-nfase3">
    <w:name w:val="Grid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6Colorida-nfase4">
    <w:name w:val="Grid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6Colorida-nfase5">
    <w:name w:val="Grid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6Colorida-nfase6">
    <w:name w:val="Grid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7Colorida">
    <w:name w:val="Grid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7Colorida-nfase1">
    <w:name w:val="Grid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7Colorida-nfase2">
    <w:name w:val="Grid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7Colorida-nfase3">
    <w:name w:val="Grid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7Colorida-nfase4">
    <w:name w:val="Grid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7Colorida-nfase5">
    <w:name w:val="Grid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7Colorida-nfase6">
    <w:name w:val="Grid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A5A5A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yperlink">
    <w:name w:val="Hyperlink"/>
    <w:basedOn w:val="Fontepargpadro"/>
    <w:uiPriority w:val="99"/>
    <w:unhideWhenUsed/>
    <w:rsid w:val="00CD5E29"/>
    <w:rPr>
      <w:color w:val="5F5F5F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A5A5A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A5A5A5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A5A5A5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Nmerode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spacing w:after="120"/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styleId="TabeladeLista1Clara">
    <w:name w:val="List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1Clara-nfase1">
    <w:name w:val="List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1Clara-nfase2">
    <w:name w:val="List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1Clara-nfase3">
    <w:name w:val="List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1Clara-nfase4">
    <w:name w:val="List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1Clara-nfase5">
    <w:name w:val="List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1Clara-nfase6">
    <w:name w:val="List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2">
    <w:name w:val="List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2-nfase1">
    <w:name w:val="List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2-nfase2">
    <w:name w:val="List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2-nfase3">
    <w:name w:val="List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2-nfase4">
    <w:name w:val="List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2-nfase5">
    <w:name w:val="List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2-nfase6">
    <w:name w:val="List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3">
    <w:name w:val="List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eLista3-nfase1">
    <w:name w:val="List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styleId="TabeladeLista3-nfase2">
    <w:name w:val="List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TabeladeLista3-nfase3">
    <w:name w:val="List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TabeladeLista3-nfase4">
    <w:name w:val="List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TabeladeLista3-nfase5">
    <w:name w:val="List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TabeladeLista3-nfase6">
    <w:name w:val="List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TabeladeLista4">
    <w:name w:val="List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4-nfase1">
    <w:name w:val="List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4-nfase2">
    <w:name w:val="List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4-nfase3">
    <w:name w:val="List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4-nfase4">
    <w:name w:val="List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4-nfase5">
    <w:name w:val="List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4-nfase6">
    <w:name w:val="List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5Escura">
    <w:name w:val="List Table 5 Dark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1">
    <w:name w:val="List Table 5 Dark Accent 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2">
    <w:name w:val="List Table 5 Dark Accent 2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3">
    <w:name w:val="List Table 5 Dark Accent 3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4">
    <w:name w:val="List Table 5 Dark Accent 4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5">
    <w:name w:val="List Table 5 Dark Accent 5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6">
    <w:name w:val="List Table 5 Dark Accent 6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6Colorida">
    <w:name w:val="List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6Colorida-nfase1">
    <w:name w:val="List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DDDDDD" w:themeColor="accent1"/>
        <w:bottom w:val="single" w:sz="4" w:space="0" w:color="DDDDD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6Colorida-nfase2">
    <w:name w:val="List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B2B2B2" w:themeColor="accent2"/>
        <w:bottom w:val="single" w:sz="4" w:space="0" w:color="B2B2B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6Colorida-nfase3">
    <w:name w:val="List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969696" w:themeColor="accent3"/>
        <w:bottom w:val="single" w:sz="4" w:space="0" w:color="96969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6Colorida-nfase4">
    <w:name w:val="List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6Colorida-nfase5">
    <w:name w:val="List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6Colorida-nfase6">
    <w:name w:val="List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7Colorida">
    <w:name w:val="List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1">
    <w:name w:val="List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2">
    <w:name w:val="List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3">
    <w:name w:val="List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4">
    <w:name w:val="List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5">
    <w:name w:val="List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6">
    <w:name w:val="List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epgina">
    <w:name w:val="page number"/>
    <w:basedOn w:val="Fontepargpadro"/>
    <w:uiPriority w:val="99"/>
    <w:semiHidden/>
    <w:unhideWhenUsed/>
    <w:rsid w:val="002C2563"/>
  </w:style>
  <w:style w:type="table" w:styleId="TabelaSimples1">
    <w:name w:val="Plain Table 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2">
    <w:name w:val="Plain Table 2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Simples3">
    <w:name w:val="Plain Table 3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3"/>
    <w:rsid w:val="003D0FBD"/>
    <w:tblPr>
      <w:tblStyleRowBandSize w:val="1"/>
      <w:tblStyleColBandSize w:val="1"/>
      <w:tblCellMar>
        <w:top w:w="1008" w:type="dxa"/>
        <w:left w:w="36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eGradeClara">
    <w:name w:val="Grid Table Light"/>
    <w:basedOn w:val="Tabelanormal"/>
    <w:uiPriority w:val="45"/>
    <w:rsid w:val="002C25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0">
    <w:name w:val="Table Simple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0">
    <w:name w:val="Table Simple 2"/>
    <w:basedOn w:val="Tabelanormal"/>
    <w:uiPriority w:val="99"/>
    <w:semiHidden/>
    <w:unhideWhenUsed/>
    <w:rsid w:val="002C256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0">
    <w:name w:val="Table Simple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customStyle="1" w:styleId="HospedagemAnexoCotao">
    <w:name w:val="Hospedagem Anexo Cotação"/>
    <w:basedOn w:val="Tabelanormal"/>
    <w:uiPriority w:val="99"/>
    <w:rsid w:val="003861D0"/>
    <w:pPr>
      <w:spacing w:after="0" w:line="240" w:lineRule="auto"/>
    </w:pPr>
    <w:tblPr/>
  </w:style>
  <w:style w:type="paragraph" w:customStyle="1" w:styleId="Default">
    <w:name w:val="Default"/>
    <w:rsid w:val="0007040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pt-BR"/>
    </w:rPr>
  </w:style>
  <w:style w:type="paragraph" w:customStyle="1" w:styleId="Textoalinhadoesquerda">
    <w:name w:val="Texto alinhado à esquerda"/>
    <w:basedOn w:val="Normal"/>
    <w:rsid w:val="00070404"/>
    <w:pPr>
      <w:spacing w:after="0" w:line="240" w:lineRule="atLeast"/>
    </w:pPr>
    <w:rPr>
      <w:rFonts w:eastAsia="MS Mincho" w:cs="Times New Roman"/>
      <w:color w:val="auto"/>
      <w:sz w:val="14"/>
      <w:szCs w:val="16"/>
      <w:lang w:val="en-US"/>
    </w:rPr>
  </w:style>
  <w:style w:type="paragraph" w:customStyle="1" w:styleId="Ttuloesquerda">
    <w:name w:val="Título à esquerda"/>
    <w:basedOn w:val="Normal"/>
    <w:rsid w:val="00070404"/>
    <w:pPr>
      <w:spacing w:after="0" w:line="240" w:lineRule="atLeast"/>
    </w:pPr>
    <w:rPr>
      <w:rFonts w:eastAsia="MS Mincho" w:cs="Times New Roman"/>
      <w:color w:val="BFBFBF" w:themeColor="background1" w:themeShade="BF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45228D519C84443854D1B43A0A1EB5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A29E49F-7DC3-48BD-9252-AD0491D275E4}"/>
      </w:docPartPr>
      <w:docPartBody>
        <w:p w:rsidR="00AB7ECD" w:rsidRPr="00070404" w:rsidRDefault="00AB7ECD" w:rsidP="00610B4F">
          <w:pPr>
            <w:rPr>
              <w:color w:val="171717" w:themeColor="background2" w:themeShade="1A"/>
            </w:rPr>
          </w:pPr>
          <w:r w:rsidRPr="00070404">
            <w:rPr>
              <w:color w:val="171717" w:themeColor="background2" w:themeShade="1A"/>
            </w:rPr>
            <w:t xml:space="preserve">           </w:t>
          </w:r>
        </w:p>
        <w:p w:rsidR="004E4B61" w:rsidRDefault="004E4B61"/>
      </w:docPartBody>
    </w:docPart>
    <w:docPart>
      <w:docPartPr>
        <w:name w:val="6D8A902365034AB48664667FFCD4687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E70C014-5678-46B9-964B-C33AC927DB98}"/>
      </w:docPartPr>
      <w:docPartBody>
        <w:p w:rsidR="00AB7ECD" w:rsidRPr="00070404" w:rsidRDefault="00AB7ECD" w:rsidP="00610B4F">
          <w:pPr>
            <w:rPr>
              <w:color w:val="171717" w:themeColor="background2" w:themeShade="1A"/>
            </w:rPr>
          </w:pPr>
          <w:r w:rsidRPr="00070404">
            <w:rPr>
              <w:color w:val="171717" w:themeColor="background2" w:themeShade="1A"/>
            </w:rPr>
            <w:t xml:space="preserve">           </w:t>
          </w:r>
        </w:p>
        <w:p w:rsidR="004E4B61" w:rsidRDefault="004E4B61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glossary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F59"/>
    <w:rsid w:val="000B1F03"/>
    <w:rsid w:val="00154449"/>
    <w:rsid w:val="0025591B"/>
    <w:rsid w:val="003763DF"/>
    <w:rsid w:val="003A3283"/>
    <w:rsid w:val="003D69AF"/>
    <w:rsid w:val="00461DE4"/>
    <w:rsid w:val="0047662B"/>
    <w:rsid w:val="004A4591"/>
    <w:rsid w:val="004E4B61"/>
    <w:rsid w:val="004E72E4"/>
    <w:rsid w:val="00546773"/>
    <w:rsid w:val="005971E2"/>
    <w:rsid w:val="00623014"/>
    <w:rsid w:val="0066310E"/>
    <w:rsid w:val="00665F6D"/>
    <w:rsid w:val="0067785F"/>
    <w:rsid w:val="006943CE"/>
    <w:rsid w:val="006A236A"/>
    <w:rsid w:val="006E7C50"/>
    <w:rsid w:val="00741F59"/>
    <w:rsid w:val="00783B2C"/>
    <w:rsid w:val="008943E2"/>
    <w:rsid w:val="008B5DCB"/>
    <w:rsid w:val="00961E09"/>
    <w:rsid w:val="009D3C7E"/>
    <w:rsid w:val="00A273E2"/>
    <w:rsid w:val="00A54D48"/>
    <w:rsid w:val="00A92AB8"/>
    <w:rsid w:val="00AB65B4"/>
    <w:rsid w:val="00AB7ECD"/>
    <w:rsid w:val="00B106F1"/>
    <w:rsid w:val="00B62836"/>
    <w:rsid w:val="00BE4CAD"/>
    <w:rsid w:val="00C332E7"/>
    <w:rsid w:val="00D63448"/>
    <w:rsid w:val="00DA7155"/>
    <w:rsid w:val="00E33128"/>
    <w:rsid w:val="00E5017C"/>
    <w:rsid w:val="00EE41C5"/>
    <w:rsid w:val="00F12A9F"/>
    <w:rsid w:val="00F246B7"/>
    <w:rsid w:val="00F532F9"/>
    <w:rsid w:val="00FD4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2AB8"/>
    <w:pPr>
      <w:keepNext/>
      <w:keepLines/>
      <w:spacing w:before="40" w:after="0" w:line="288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146A0F575CB34A5DACAEA493BA40A605">
    <w:name w:val="146A0F575CB34A5DACAEA493BA40A605"/>
  </w:style>
  <w:style w:type="paragraph" w:customStyle="1" w:styleId="E59C4023BF77422B9DC6FAB515115679">
    <w:name w:val="E59C4023BF77422B9DC6FAB515115679"/>
  </w:style>
  <w:style w:type="paragraph" w:customStyle="1" w:styleId="E1EDD30E7DE9479EB9FDEE55AE0ADF4C">
    <w:name w:val="E1EDD30E7DE9479EB9FDEE55AE0ADF4C"/>
  </w:style>
  <w:style w:type="paragraph" w:customStyle="1" w:styleId="7D8DF9EB452E4C6E87BDC5E2A8F1468E">
    <w:name w:val="7D8DF9EB452E4C6E87BDC5E2A8F1468E"/>
  </w:style>
  <w:style w:type="paragraph" w:customStyle="1" w:styleId="E53351188E0D476FB8839D17EF74AB1A">
    <w:name w:val="E53351188E0D476FB8839D17EF74AB1A"/>
  </w:style>
  <w:style w:type="paragraph" w:customStyle="1" w:styleId="39160F3B39FC4B3B8BA70E58C3EDA7BD">
    <w:name w:val="39160F3B39FC4B3B8BA70E58C3EDA7BD"/>
  </w:style>
  <w:style w:type="paragraph" w:customStyle="1" w:styleId="A7AE76885A484AA49C2FB0D961981010">
    <w:name w:val="A7AE76885A484AA49C2FB0D961981010"/>
  </w:style>
  <w:style w:type="paragraph" w:customStyle="1" w:styleId="C36FAAF3239D4177A89750C8130EF914">
    <w:name w:val="C36FAAF3239D4177A89750C8130EF914"/>
  </w:style>
  <w:style w:type="paragraph" w:customStyle="1" w:styleId="96F72A8EA54E44BA8D2BAEEA5F513BD0">
    <w:name w:val="96F72A8EA54E44BA8D2BAEEA5F513BD0"/>
  </w:style>
  <w:style w:type="paragraph" w:customStyle="1" w:styleId="EF4F202079714A848F702234361B86C0">
    <w:name w:val="EF4F202079714A848F702234361B86C0"/>
  </w:style>
  <w:style w:type="paragraph" w:customStyle="1" w:styleId="ED8F410D8C8D461CA947782C0809B81D">
    <w:name w:val="ED8F410D8C8D461CA947782C0809B81D"/>
  </w:style>
  <w:style w:type="paragraph" w:customStyle="1" w:styleId="F12FE5FFC6A14FEBAA403208DCF31DBF">
    <w:name w:val="F12FE5FFC6A14FEBAA403208DCF31DBF"/>
  </w:style>
  <w:style w:type="paragraph" w:customStyle="1" w:styleId="C20DAA1F482B4D0AA3534F2C80BCC6A6">
    <w:name w:val="C20DAA1F482B4D0AA3534F2C80BCC6A6"/>
    <w:rsid w:val="00741F59"/>
  </w:style>
  <w:style w:type="paragraph" w:customStyle="1" w:styleId="F106B6F7DC7A4B13883C708A5DCF753B">
    <w:name w:val="F106B6F7DC7A4B13883C708A5DCF753B"/>
    <w:rsid w:val="00741F59"/>
  </w:style>
  <w:style w:type="paragraph" w:customStyle="1" w:styleId="0F11C0E0D05C440A88177861F3375A80">
    <w:name w:val="0F11C0E0D05C440A88177861F3375A80"/>
    <w:rsid w:val="00741F59"/>
  </w:style>
  <w:style w:type="paragraph" w:customStyle="1" w:styleId="D5233699BD494F93A630A68263B23FA0">
    <w:name w:val="D5233699BD494F93A630A68263B23FA0"/>
    <w:rsid w:val="00741F59"/>
  </w:style>
  <w:style w:type="paragraph" w:customStyle="1" w:styleId="2BBDEEFFBBB14AADAD48C250DF8E1C51">
    <w:name w:val="2BBDEEFFBBB14AADAD48C250DF8E1C51"/>
    <w:rsid w:val="00741F59"/>
  </w:style>
  <w:style w:type="paragraph" w:customStyle="1" w:styleId="05B317F2355744D1BA263DC6D65D185A">
    <w:name w:val="05B317F2355744D1BA263DC6D65D185A"/>
    <w:rsid w:val="00741F59"/>
  </w:style>
  <w:style w:type="paragraph" w:customStyle="1" w:styleId="E5F5955CED0A4076839C218E8A89321E">
    <w:name w:val="E5F5955CED0A4076839C218E8A89321E"/>
    <w:rsid w:val="00741F59"/>
  </w:style>
  <w:style w:type="paragraph" w:customStyle="1" w:styleId="2982EF28B6F84F5FB43FE8E34182F802">
    <w:name w:val="2982EF28B6F84F5FB43FE8E34182F802"/>
    <w:rsid w:val="00A92AB8"/>
  </w:style>
  <w:style w:type="paragraph" w:customStyle="1" w:styleId="2DEF77118CA84DEBB0AEA0AC9A8B30EA">
    <w:name w:val="2DEF77118CA84DEBB0AEA0AC9A8B30EA"/>
    <w:rsid w:val="00A92AB8"/>
  </w:style>
  <w:style w:type="paragraph" w:customStyle="1" w:styleId="6CF23D73C486417FBDFA6431A04D5B30">
    <w:name w:val="6CF23D73C486417FBDFA6431A04D5B30"/>
    <w:rsid w:val="00A92AB8"/>
  </w:style>
  <w:style w:type="paragraph" w:customStyle="1" w:styleId="735FFE574FBC406EBE0BABBC3FC74C19">
    <w:name w:val="735FFE574FBC406EBE0BABBC3FC74C19"/>
    <w:rsid w:val="00A92AB8"/>
  </w:style>
  <w:style w:type="character" w:styleId="TextodoEspaoReservado">
    <w:name w:val="Placeholder Text"/>
    <w:basedOn w:val="Fontepargpadro"/>
    <w:uiPriority w:val="99"/>
    <w:semiHidden/>
    <w:rsid w:val="00AB65B4"/>
    <w:rPr>
      <w:color w:val="3B3838" w:themeColor="background2" w:themeShade="40"/>
    </w:rPr>
  </w:style>
  <w:style w:type="paragraph" w:customStyle="1" w:styleId="93A30ACF122B4BB2965A362C276B1CAF">
    <w:name w:val="93A30ACF122B4BB2965A362C276B1CAF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35FFE574FBC406EBE0BABBC3FC74C191">
    <w:name w:val="735FFE574FBC406EBE0BABBC3FC74C19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C1FD2ECCF9498EB99BB55D3C55BE38">
    <w:name w:val="33C1FD2ECCF9498EB99BB55D3C55BE38"/>
    <w:rsid w:val="00A92AB8"/>
  </w:style>
  <w:style w:type="paragraph" w:customStyle="1" w:styleId="942AC92D552A42DB8953B9AE86986540">
    <w:name w:val="942AC92D552A42DB8953B9AE8698654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1">
    <w:name w:val="942AC92D552A42DB8953B9AE86986540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2">
    <w:name w:val="942AC92D552A42DB8953B9AE86986540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">
    <w:name w:val="7E59039B7B9D4B888B9EEBE8FA3597B6"/>
    <w:rsid w:val="00A92AB8"/>
  </w:style>
  <w:style w:type="paragraph" w:customStyle="1" w:styleId="942AC92D552A42DB8953B9AE869865403">
    <w:name w:val="942AC92D552A42DB8953B9AE86986540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1">
    <w:name w:val="7E59039B7B9D4B888B9EEBE8FA3597B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833F6F2A7F54038AEE2D5EEA1C4DF2A">
    <w:name w:val="5833F6F2A7F54038AEE2D5EEA1C4DF2A"/>
    <w:rsid w:val="00A92AB8"/>
  </w:style>
  <w:style w:type="paragraph" w:customStyle="1" w:styleId="C607153FD2874FDFB027C9CFCB5E209C">
    <w:name w:val="C607153FD2874FDFB027C9CFCB5E209C"/>
    <w:rsid w:val="00A92AB8"/>
  </w:style>
  <w:style w:type="paragraph" w:customStyle="1" w:styleId="1931096F529B4388B1B6A801B7D7BE3F">
    <w:name w:val="1931096F529B4388B1B6A801B7D7BE3F"/>
    <w:rsid w:val="00A92AB8"/>
  </w:style>
  <w:style w:type="paragraph" w:customStyle="1" w:styleId="C7CAE7C653054D5EAC3CA256A7803C75">
    <w:name w:val="C7CAE7C653054D5EAC3CA256A7803C75"/>
    <w:rsid w:val="00A92AB8"/>
  </w:style>
  <w:style w:type="paragraph" w:customStyle="1" w:styleId="EE009F600CB44B0AA960B4FF8F7FA9F1">
    <w:name w:val="EE009F600CB44B0AA960B4FF8F7FA9F1"/>
    <w:rsid w:val="00A92AB8"/>
  </w:style>
  <w:style w:type="paragraph" w:customStyle="1" w:styleId="EE009F600CB44B0AA960B4FF8F7FA9F11">
    <w:name w:val="EE009F600CB44B0AA960B4FF8F7FA9F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4">
    <w:name w:val="942AC92D552A42DB8953B9AE8698654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2">
    <w:name w:val="7E59039B7B9D4B888B9EEBE8FA3597B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">
    <w:name w:val="EE2B4A58589D4F4EA0A818EF54121081"/>
    <w:rsid w:val="00A92AB8"/>
  </w:style>
  <w:style w:type="paragraph" w:customStyle="1" w:styleId="457465AD6E9A464DB5399EF5730E94E1">
    <w:name w:val="457465AD6E9A464DB5399EF5730E94E1"/>
    <w:rsid w:val="00A92AB8"/>
  </w:style>
  <w:style w:type="paragraph" w:customStyle="1" w:styleId="6C34381B390446A39B710F57B06D85BC">
    <w:name w:val="6C34381B390446A39B710F57B06D85BC"/>
    <w:rsid w:val="00A92AB8"/>
  </w:style>
  <w:style w:type="paragraph" w:customStyle="1" w:styleId="EE009F600CB44B0AA960B4FF8F7FA9F12">
    <w:name w:val="EE009F600CB44B0AA960B4FF8F7FA9F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1">
    <w:name w:val="EE2B4A58589D4F4EA0A818EF5412108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">
    <w:name w:val="457465AD6E9A464DB5399EF5730E94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">
    <w:name w:val="6C34381B390446A39B710F57B06D85B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">
    <w:name w:val="80E738948BA74ED8A1CBF9AEA084B25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">
    <w:name w:val="3985849375224A089D4D5E7B64047821"/>
    <w:rsid w:val="00A92AB8"/>
  </w:style>
  <w:style w:type="paragraph" w:customStyle="1" w:styleId="C684EDF6278C4FC18909556CD3A75A86">
    <w:name w:val="C684EDF6278C4FC18909556CD3A75A86"/>
    <w:rsid w:val="00A92AB8"/>
  </w:style>
  <w:style w:type="paragraph" w:customStyle="1" w:styleId="C2A447D49F3B4B88B462FDD5AD5D2347">
    <w:name w:val="C2A447D49F3B4B88B462FDD5AD5D2347"/>
    <w:rsid w:val="00A92AB8"/>
  </w:style>
  <w:style w:type="paragraph" w:customStyle="1" w:styleId="386F6F8FD84447D48ADE46CB5A1784CB">
    <w:name w:val="386F6F8FD84447D48ADE46CB5A1784CB"/>
    <w:rsid w:val="00A92AB8"/>
  </w:style>
  <w:style w:type="paragraph" w:customStyle="1" w:styleId="956A2339229744DC8AEA18F66FE9467C">
    <w:name w:val="956A2339229744DC8AEA18F66FE9467C"/>
    <w:rsid w:val="00A92AB8"/>
  </w:style>
  <w:style w:type="paragraph" w:customStyle="1" w:styleId="5D2EC038F40A4116835FCC615574B027">
    <w:name w:val="5D2EC038F40A4116835FCC615574B027"/>
    <w:rsid w:val="00A92AB8"/>
  </w:style>
  <w:style w:type="paragraph" w:customStyle="1" w:styleId="1F31BC67BA7445B883A2886039BAFD4D">
    <w:name w:val="1F31BC67BA7445B883A2886039BAFD4D"/>
    <w:rsid w:val="00A92AB8"/>
  </w:style>
  <w:style w:type="paragraph" w:customStyle="1" w:styleId="ED76B2940F4B4B98A12E1445F11DBFE4">
    <w:name w:val="ED76B2940F4B4B98A12E1445F11DBFE4"/>
    <w:rsid w:val="00A92AB8"/>
  </w:style>
  <w:style w:type="paragraph" w:customStyle="1" w:styleId="619B26A6AAA049A1B8E890C9BD858306">
    <w:name w:val="619B26A6AAA049A1B8E890C9BD858306"/>
    <w:rsid w:val="00A92AB8"/>
  </w:style>
  <w:style w:type="paragraph" w:customStyle="1" w:styleId="335A284DB77341DCAEBF7500FCF10AD4">
    <w:name w:val="335A284DB77341DCAEBF7500FCF10AD4"/>
    <w:rsid w:val="00A92AB8"/>
  </w:style>
  <w:style w:type="paragraph" w:customStyle="1" w:styleId="BD1FA7722F6643CDA426727826FD3562">
    <w:name w:val="BD1FA7722F6643CDA426727826FD3562"/>
    <w:rsid w:val="00A92AB8"/>
  </w:style>
  <w:style w:type="paragraph" w:customStyle="1" w:styleId="101E1B1D1A2C40F484440AC7A222ABFE">
    <w:name w:val="101E1B1D1A2C40F484440AC7A222ABFE"/>
    <w:rsid w:val="00A92AB8"/>
  </w:style>
  <w:style w:type="paragraph" w:customStyle="1" w:styleId="277E3B52EC454FDC9C8EA80DF1D5E704">
    <w:name w:val="277E3B52EC454FDC9C8EA80DF1D5E7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">
    <w:name w:val="277E3B52EC454FDC9C8EA80DF1D5E70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">
    <w:name w:val="386F6F8FD84447D48ADE46CB5A1784CB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">
    <w:name w:val="3985849375224A089D4D5E7B640478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">
    <w:name w:val="C684EDF6278C4FC18909556CD3A75A8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">
    <w:name w:val="956A2339229744DC8AEA18F66FE9467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">
    <w:name w:val="5D2EC038F40A4116835FCC615574B02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">
    <w:name w:val="1F31BC67BA7445B883A2886039BAFD4D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">
    <w:name w:val="619B26A6AAA049A1B8E890C9BD85830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">
    <w:name w:val="ED76B2940F4B4B98A12E1445F11DBFE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2">
    <w:name w:val="457465AD6E9A464DB5399EF5730E94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2">
    <w:name w:val="6C34381B390446A39B710F57B06D85B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">
    <w:name w:val="335A284DB77341DCAEBF7500FCF10AD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">
    <w:name w:val="BD1FA7722F6643CDA426727826FD3562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1">
    <w:name w:val="80E738948BA74ED8A1CBF9AEA084B25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">
    <w:name w:val="101E1B1D1A2C40F484440AC7A222ABFE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2">
    <w:name w:val="277E3B52EC454FDC9C8EA80DF1D5E70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2">
    <w:name w:val="386F6F8FD84447D48ADE46CB5A1784CB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2">
    <w:name w:val="3985849375224A089D4D5E7B640478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2">
    <w:name w:val="C684EDF6278C4FC18909556CD3A75A8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2">
    <w:name w:val="956A2339229744DC8AEA18F66FE9467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2">
    <w:name w:val="5D2EC038F40A4116835FCC615574B02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2">
    <w:name w:val="1F31BC67BA7445B883A2886039BAFD4D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2">
    <w:name w:val="619B26A6AAA049A1B8E890C9BD85830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2">
    <w:name w:val="ED76B2940F4B4B98A12E1445F11DBFE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3">
    <w:name w:val="457465AD6E9A464DB5399EF5730E94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3">
    <w:name w:val="6C34381B390446A39B710F57B06D85B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2">
    <w:name w:val="335A284DB77341DCAEBF7500FCF10AD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2">
    <w:name w:val="BD1FA7722F6643CDA426727826FD3562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2">
    <w:name w:val="80E738948BA74ED8A1CBF9AEA084B25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2">
    <w:name w:val="101E1B1D1A2C40F484440AC7A222ABFE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3">
    <w:name w:val="277E3B52EC454FDC9C8EA80DF1D5E70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3">
    <w:name w:val="386F6F8FD84447D48ADE46CB5A1784CB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3">
    <w:name w:val="3985849375224A089D4D5E7B640478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3">
    <w:name w:val="C684EDF6278C4FC18909556CD3A75A8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3">
    <w:name w:val="956A2339229744DC8AEA18F66FE9467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3">
    <w:name w:val="5D2EC038F40A4116835FCC615574B02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3">
    <w:name w:val="1F31BC67BA7445B883A2886039BAFD4D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3">
    <w:name w:val="619B26A6AAA049A1B8E890C9BD85830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3">
    <w:name w:val="ED76B2940F4B4B98A12E1445F11DBFE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4">
    <w:name w:val="457465AD6E9A464DB5399EF5730E94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4">
    <w:name w:val="6C34381B390446A39B710F57B06D85B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3">
    <w:name w:val="335A284DB77341DCAEBF7500FCF10AD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3">
    <w:name w:val="BD1FA7722F6643CDA426727826FD3562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3">
    <w:name w:val="80E738948BA74ED8A1CBF9AEA084B25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3">
    <w:name w:val="101E1B1D1A2C40F484440AC7A222ABFE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4">
    <w:name w:val="277E3B52EC454FDC9C8EA80DF1D5E70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4">
    <w:name w:val="386F6F8FD84447D48ADE46CB5A1784CB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4">
    <w:name w:val="3985849375224A089D4D5E7B640478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4">
    <w:name w:val="C684EDF6278C4FC18909556CD3A75A8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4">
    <w:name w:val="956A2339229744DC8AEA18F66FE9467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4">
    <w:name w:val="5D2EC038F40A4116835FCC615574B02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4">
    <w:name w:val="1F31BC67BA7445B883A2886039BAFD4D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4">
    <w:name w:val="619B26A6AAA049A1B8E890C9BD85830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4">
    <w:name w:val="ED76B2940F4B4B98A12E1445F11DBFE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5">
    <w:name w:val="457465AD6E9A464DB5399EF5730E94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5">
    <w:name w:val="6C34381B390446A39B710F57B06D85B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4">
    <w:name w:val="335A284DB77341DCAEBF7500FCF10AD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4">
    <w:name w:val="BD1FA7722F6643CDA426727826FD3562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4">
    <w:name w:val="80E738948BA74ED8A1CBF9AEA084B25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4">
    <w:name w:val="101E1B1D1A2C40F484440AC7A222ABFE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5">
    <w:name w:val="277E3B52EC454FDC9C8EA80DF1D5E70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5">
    <w:name w:val="386F6F8FD84447D48ADE46CB5A1784CB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5">
    <w:name w:val="3985849375224A089D4D5E7B640478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5">
    <w:name w:val="C684EDF6278C4FC18909556CD3A75A8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5">
    <w:name w:val="956A2339229744DC8AEA18F66FE9467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5">
    <w:name w:val="5D2EC038F40A4116835FCC615574B027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5">
    <w:name w:val="1F31BC67BA7445B883A2886039BAFD4D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5">
    <w:name w:val="619B26A6AAA049A1B8E890C9BD85830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5">
    <w:name w:val="ED76B2940F4B4B98A12E1445F11DBFE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6">
    <w:name w:val="457465AD6E9A464DB5399EF5730E94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6">
    <w:name w:val="6C34381B390446A39B710F57B06D85B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5">
    <w:name w:val="335A284DB77341DCAEBF7500FCF10AD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5">
    <w:name w:val="BD1FA7722F6643CDA426727826FD3562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5">
    <w:name w:val="101E1B1D1A2C40F484440AC7A222ABFE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6">
    <w:name w:val="277E3B52EC454FDC9C8EA80DF1D5E70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6">
    <w:name w:val="386F6F8FD84447D48ADE46CB5A1784CB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6">
    <w:name w:val="3985849375224A089D4D5E7B640478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6">
    <w:name w:val="C684EDF6278C4FC18909556CD3A75A8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6">
    <w:name w:val="956A2339229744DC8AEA18F66FE9467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6">
    <w:name w:val="5D2EC038F40A4116835FCC615574B027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6">
    <w:name w:val="1F31BC67BA7445B883A2886039BAFD4D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6">
    <w:name w:val="619B26A6AAA049A1B8E890C9BD85830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6">
    <w:name w:val="ED76B2940F4B4B98A12E1445F11DBFE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7">
    <w:name w:val="457465AD6E9A464DB5399EF5730E94E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7">
    <w:name w:val="6C34381B390446A39B710F57B06D85B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6">
    <w:name w:val="335A284DB77341DCAEBF7500FCF10AD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6">
    <w:name w:val="BD1FA7722F6643CDA426727826FD3562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2AB8"/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paragraph" w:customStyle="1" w:styleId="101E1B1D1A2C40F484440AC7A222ABFE6">
    <w:name w:val="101E1B1D1A2C40F484440AC7A222ABFE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7">
    <w:name w:val="277E3B52EC454FDC9C8EA80DF1D5E70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7">
    <w:name w:val="386F6F8FD84447D48ADE46CB5A1784CB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7">
    <w:name w:val="3985849375224A089D4D5E7B6404782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7">
    <w:name w:val="C684EDF6278C4FC18909556CD3A75A8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7">
    <w:name w:val="956A2339229744DC8AEA18F66FE9467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7">
    <w:name w:val="5D2EC038F40A4116835FCC615574B027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7">
    <w:name w:val="1F31BC67BA7445B883A2886039BAFD4D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7">
    <w:name w:val="619B26A6AAA049A1B8E890C9BD85830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7">
    <w:name w:val="ED76B2940F4B4B98A12E1445F11DBFE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8">
    <w:name w:val="457465AD6E9A464DB5399EF5730E94E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8">
    <w:name w:val="6C34381B390446A39B710F57B06D85B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7">
    <w:name w:val="335A284DB77341DCAEBF7500FCF10AD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7">
    <w:name w:val="BD1FA7722F6643CDA426727826FD3562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styleId="MquinadeescreverHTML">
    <w:name w:val="HTML Typewriter"/>
    <w:basedOn w:val="Fontepargpadro"/>
    <w:uiPriority w:val="99"/>
    <w:semiHidden/>
    <w:unhideWhenUsed/>
    <w:rsid w:val="00A92AB8"/>
    <w:rPr>
      <w:rFonts w:ascii="Consolas" w:hAnsi="Consolas"/>
      <w:sz w:val="22"/>
      <w:szCs w:val="20"/>
    </w:rPr>
  </w:style>
  <w:style w:type="paragraph" w:customStyle="1" w:styleId="101E1B1D1A2C40F484440AC7A222ABFE7">
    <w:name w:val="101E1B1D1A2C40F484440AC7A222ABFE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8">
    <w:name w:val="277E3B52EC454FDC9C8EA80DF1D5E70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8">
    <w:name w:val="386F6F8FD84447D48ADE46CB5A1784CB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8">
    <w:name w:val="3985849375224A089D4D5E7B6404782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8">
    <w:name w:val="C684EDF6278C4FC18909556CD3A75A8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8">
    <w:name w:val="956A2339229744DC8AEA18F66FE9467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8">
    <w:name w:val="5D2EC038F40A4116835FCC615574B027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8">
    <w:name w:val="1F31BC67BA7445B883A2886039BAFD4D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8">
    <w:name w:val="619B26A6AAA049A1B8E890C9BD85830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8">
    <w:name w:val="ED76B2940F4B4B98A12E1445F11DBFE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9">
    <w:name w:val="457465AD6E9A464DB5399EF5730E94E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9">
    <w:name w:val="6C34381B390446A39B710F57B06D85B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8">
    <w:name w:val="335A284DB77341DCAEBF7500FCF10AD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8">
    <w:name w:val="BD1FA7722F6643CDA426727826FD3562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itaoIntensa">
    <w:name w:val="Intense Quote"/>
    <w:basedOn w:val="Normal"/>
    <w:next w:val="Normal"/>
    <w:link w:val="CitaoIntensaChar"/>
    <w:uiPriority w:val="30"/>
    <w:unhideWhenUsed/>
    <w:qFormat/>
    <w:rsid w:val="00A92AB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 w:line="288" w:lineRule="auto"/>
      <w:ind w:left="864" w:right="864"/>
      <w:jc w:val="center"/>
    </w:pPr>
    <w:rPr>
      <w:rFonts w:eastAsiaTheme="minorHAnsi"/>
      <w:i/>
      <w:iCs/>
      <w:color w:val="2E74B5" w:themeColor="accent1" w:themeShade="BF"/>
      <w:lang w:val="pt-PT"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92AB8"/>
    <w:rPr>
      <w:rFonts w:eastAsiaTheme="minorHAnsi"/>
      <w:i/>
      <w:iCs/>
      <w:color w:val="2E74B5" w:themeColor="accent1" w:themeShade="BF"/>
      <w:lang w:val="pt-PT" w:eastAsia="en-US"/>
    </w:rPr>
  </w:style>
  <w:style w:type="paragraph" w:customStyle="1" w:styleId="101E1B1D1A2C40F484440AC7A222ABFE8">
    <w:name w:val="101E1B1D1A2C40F484440AC7A222ABFE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9">
    <w:name w:val="277E3B52EC454FDC9C8EA80DF1D5E70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9">
    <w:name w:val="386F6F8FD84447D48ADE46CB5A1784CB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9">
    <w:name w:val="3985849375224A089D4D5E7B6404782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9">
    <w:name w:val="C684EDF6278C4FC18909556CD3A75A8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9">
    <w:name w:val="956A2339229744DC8AEA18F66FE9467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9">
    <w:name w:val="619B26A6AAA049A1B8E890C9BD85830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9">
    <w:name w:val="ED76B2940F4B4B98A12E1445F11DBFE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0">
    <w:name w:val="457465AD6E9A464DB5399EF5730E94E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0">
    <w:name w:val="6C34381B390446A39B710F57B06D85B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9">
    <w:name w:val="335A284DB77341DCAEBF7500FCF10AD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9">
    <w:name w:val="BD1FA7722F6643CDA426727826FD3562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SombreamentoClaro">
    <w:name w:val="Light Shading"/>
    <w:basedOn w:val="Tabelanormal"/>
    <w:uiPriority w:val="60"/>
    <w:semiHidden/>
    <w:unhideWhenUsed/>
    <w:rsid w:val="00A92AB8"/>
    <w:pPr>
      <w:spacing w:after="0" w:line="240" w:lineRule="auto"/>
    </w:pPr>
    <w:rPr>
      <w:rFonts w:eastAsiaTheme="minorHAnsi"/>
      <w:color w:val="000000" w:themeColor="text1" w:themeShade="BF"/>
      <w:lang w:val="pt-PT" w:eastAsia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01E1B1D1A2C40F484440AC7A222ABFE9">
    <w:name w:val="101E1B1D1A2C40F484440AC7A222ABFE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0">
    <w:name w:val="277E3B52EC454FDC9C8EA80DF1D5E70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0">
    <w:name w:val="386F6F8FD84447D48ADE46CB5A1784CB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0">
    <w:name w:val="3985849375224A089D4D5E7B6404782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0">
    <w:name w:val="C684EDF6278C4FC18909556CD3A75A8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0">
    <w:name w:val="956A2339229744DC8AEA18F66FE9467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9">
    <w:name w:val="5D2EC038F40A4116835FCC615574B027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9">
    <w:name w:val="1F31BC67BA7445B883A2886039BAFD4D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0">
    <w:name w:val="619B26A6AAA049A1B8E890C9BD85830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0">
    <w:name w:val="ED76B2940F4B4B98A12E1445F11DBFE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1">
    <w:name w:val="457465AD6E9A464DB5399EF5730E94E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1">
    <w:name w:val="6C34381B390446A39B710F57B06D85B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0">
    <w:name w:val="335A284DB77341DCAEBF7500FCF10AD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0">
    <w:name w:val="BD1FA7722F6643CDA426727826FD3562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ommarcadores">
    <w:name w:val="List Bullet"/>
    <w:basedOn w:val="Normal"/>
    <w:uiPriority w:val="99"/>
    <w:semiHidden/>
    <w:unhideWhenUsed/>
    <w:rsid w:val="00A92AB8"/>
    <w:pPr>
      <w:numPr>
        <w:numId w:val="1"/>
      </w:numPr>
      <w:spacing w:after="200" w:line="288" w:lineRule="auto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0">
    <w:name w:val="101E1B1D1A2C40F484440AC7A222ABFE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1">
    <w:name w:val="277E3B52EC454FDC9C8EA80DF1D5E70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1">
    <w:name w:val="386F6F8FD84447D48ADE46CB5A1784CB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1">
    <w:name w:val="3985849375224A089D4D5E7B6404782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1">
    <w:name w:val="C684EDF6278C4FC18909556CD3A75A8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1">
    <w:name w:val="956A2339229744DC8AEA18F66FE9467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0">
    <w:name w:val="5D2EC038F40A4116835FCC615574B027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0">
    <w:name w:val="1F31BC67BA7445B883A2886039BAFD4D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1">
    <w:name w:val="619B26A6AAA049A1B8E890C9BD85830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1">
    <w:name w:val="ED76B2940F4B4B98A12E1445F11DBFE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2">
    <w:name w:val="457465AD6E9A464DB5399EF5730E94E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2">
    <w:name w:val="6C34381B390446A39B710F57B06D85B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1">
    <w:name w:val="335A284DB77341DCAEBF7500FCF10AD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1">
    <w:name w:val="BD1FA7722F6643CDA426727826FD356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PargrafodaLista">
    <w:name w:val="List Paragraph"/>
    <w:basedOn w:val="Normal"/>
    <w:uiPriority w:val="34"/>
    <w:unhideWhenUsed/>
    <w:qFormat/>
    <w:rsid w:val="00A92AB8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1">
    <w:name w:val="101E1B1D1A2C40F484440AC7A222ABF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2">
    <w:name w:val="277E3B52EC454FDC9C8EA80DF1D5E70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2">
    <w:name w:val="386F6F8FD84447D48ADE46CB5A1784CB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2">
    <w:name w:val="3985849375224A089D4D5E7B6404782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2">
    <w:name w:val="C684EDF6278C4FC18909556CD3A75A8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2">
    <w:name w:val="956A2339229744DC8AEA18F66FE9467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1">
    <w:name w:val="5D2EC038F40A4116835FCC615574B027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1">
    <w:name w:val="1F31BC67BA7445B883A2886039BAFD4D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2">
    <w:name w:val="619B26A6AAA049A1B8E890C9BD85830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2">
    <w:name w:val="ED76B2940F4B4B98A12E1445F11DBFE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3">
    <w:name w:val="457465AD6E9A464DB5399EF5730E94E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3">
    <w:name w:val="6C34381B390446A39B710F57B06D85B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2">
    <w:name w:val="335A284DB77341DCAEBF7500FCF10AD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2">
    <w:name w:val="BD1FA7722F6643CDA426727826FD356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3">
    <w:name w:val="List Table 3"/>
    <w:basedOn w:val="Tabelanormal"/>
    <w:uiPriority w:val="48"/>
    <w:rsid w:val="00A92AB8"/>
    <w:pPr>
      <w:spacing w:after="0" w:line="240" w:lineRule="auto"/>
    </w:pPr>
    <w:rPr>
      <w:rFonts w:eastAsiaTheme="minorHAnsi"/>
      <w:color w:val="595959" w:themeColor="text1" w:themeTint="A6"/>
      <w:lang w:val="pt-PT"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customStyle="1" w:styleId="101E1B1D1A2C40F484440AC7A222ABFE12">
    <w:name w:val="101E1B1D1A2C40F484440AC7A222ABF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3">
    <w:name w:val="277E3B52EC454FDC9C8EA80DF1D5E70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3">
    <w:name w:val="386F6F8FD84447D48ADE46CB5A1784CB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3">
    <w:name w:val="3985849375224A089D4D5E7B6404782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3">
    <w:name w:val="C684EDF6278C4FC18909556CD3A75A8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3">
    <w:name w:val="956A2339229744DC8AEA18F66FE9467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2">
    <w:name w:val="5D2EC038F40A4116835FCC615574B027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2">
    <w:name w:val="1F31BC67BA7445B883A2886039BAFD4D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3">
    <w:name w:val="619B26A6AAA049A1B8E890C9BD85830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3">
    <w:name w:val="ED76B2940F4B4B98A12E1445F11DBFE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4">
    <w:name w:val="457465AD6E9A464DB5399EF5730E94E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4">
    <w:name w:val="6C34381B390446A39B710F57B06D85B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3">
    <w:name w:val="335A284DB77341DCAEBF7500FCF10AD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3">
    <w:name w:val="BD1FA7722F6643CDA426727826FD356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5Escura-nfase1">
    <w:name w:val="List Table 5 Dark Accent 1"/>
    <w:basedOn w:val="Tabelanormal"/>
    <w:uiPriority w:val="50"/>
    <w:rsid w:val="00A92AB8"/>
    <w:pPr>
      <w:spacing w:after="0" w:line="240" w:lineRule="auto"/>
    </w:pPr>
    <w:rPr>
      <w:rFonts w:eastAsiaTheme="minorHAnsi"/>
      <w:color w:val="FFFFFF" w:themeColor="background1"/>
      <w:lang w:val="pt-PT" w:eastAsia="en-US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customStyle="1" w:styleId="101E1B1D1A2C40F484440AC7A222ABFE13">
    <w:name w:val="101E1B1D1A2C40F484440AC7A222ABF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">
    <w:name w:val="9F5E7131B56F4C4D9E9A795A61B77E7A"/>
    <w:rsid w:val="00A92AB8"/>
  </w:style>
  <w:style w:type="paragraph" w:customStyle="1" w:styleId="C446C3E791DE472DB86E9C552AE74E3F">
    <w:name w:val="C446C3E791DE472DB86E9C552AE74E3F"/>
    <w:rsid w:val="00A92AB8"/>
  </w:style>
  <w:style w:type="paragraph" w:customStyle="1" w:styleId="3EE2753AD7F84B4CB3C49BE1DACFE61F">
    <w:name w:val="3EE2753AD7F84B4CB3C49BE1DACFE61F"/>
    <w:rsid w:val="00A92AB8"/>
  </w:style>
  <w:style w:type="paragraph" w:customStyle="1" w:styleId="277E3B52EC454FDC9C8EA80DF1D5E70414">
    <w:name w:val="277E3B52EC454FDC9C8EA80DF1D5E70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4">
    <w:name w:val="386F6F8FD84447D48ADE46CB5A1784CB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4">
    <w:name w:val="3985849375224A089D4D5E7B6404782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4">
    <w:name w:val="C684EDF6278C4FC18909556CD3A75A86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4">
    <w:name w:val="956A2339229744DC8AEA18F66FE9467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3">
    <w:name w:val="5D2EC038F40A4116835FCC615574B027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3">
    <w:name w:val="1F31BC67BA7445B883A2886039BAFD4D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5">
    <w:name w:val="457465AD6E9A464DB5399EF5730E94E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5">
    <w:name w:val="6C34381B390446A39B710F57B06D85B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4">
    <w:name w:val="335A284DB77341DCAEBF7500FCF10AD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4">
    <w:name w:val="BD1FA7722F6643CDA426727826FD356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7Colorida-nfase2">
    <w:name w:val="List Table 7 Colorful Accent 2"/>
    <w:basedOn w:val="Tabelanormal"/>
    <w:uiPriority w:val="52"/>
    <w:rsid w:val="00A92AB8"/>
    <w:pPr>
      <w:spacing w:after="0" w:line="240" w:lineRule="auto"/>
    </w:pPr>
    <w:rPr>
      <w:rFonts w:eastAsiaTheme="minorHAnsi"/>
      <w:color w:val="C45911" w:themeColor="accent2" w:themeShade="BF"/>
      <w:lang w:val="pt-PT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101E1B1D1A2C40F484440AC7A222ABFE14">
    <w:name w:val="101E1B1D1A2C40F484440AC7A222ABF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1">
    <w:name w:val="9F5E7131B56F4C4D9E9A795A61B77E7A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1">
    <w:name w:val="C446C3E791DE472DB86E9C552AE74E3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7Colorida-nfase5">
    <w:name w:val="List Table 7 Colorful Accent 5"/>
    <w:basedOn w:val="Tabelanormal"/>
    <w:uiPriority w:val="52"/>
    <w:rsid w:val="00A92AB8"/>
    <w:pPr>
      <w:spacing w:after="0" w:line="240" w:lineRule="auto"/>
    </w:pPr>
    <w:rPr>
      <w:rFonts w:eastAsiaTheme="minorHAnsi"/>
      <w:color w:val="2F5496" w:themeColor="accent5" w:themeShade="BF"/>
      <w:lang w:val="pt-PT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3EE2753AD7F84B4CB3C49BE1DACFE61F1">
    <w:name w:val="3EE2753AD7F84B4CB3C49BE1DACFE61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A09DED011BB4854A60AFA560A28E22E">
    <w:name w:val="5A09DED011BB4854A60AFA560A28E22E"/>
    <w:rsid w:val="00A92AB8"/>
  </w:style>
  <w:style w:type="paragraph" w:customStyle="1" w:styleId="277E3B52EC454FDC9C8EA80DF1D5E70415">
    <w:name w:val="277E3B52EC454FDC9C8EA80DF1D5E70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5">
    <w:name w:val="386F6F8FD84447D48ADE46CB5A1784CB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5">
    <w:name w:val="3985849375224A089D4D5E7B6404782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5">
    <w:name w:val="C684EDF6278C4FC18909556CD3A75A86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5">
    <w:name w:val="956A2339229744DC8AEA18F66FE9467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4">
    <w:name w:val="5D2EC038F40A4116835FCC615574B027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4">
    <w:name w:val="1F31BC67BA7445B883A2886039BAFD4D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6">
    <w:name w:val="457465AD6E9A464DB5399EF5730E94E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6">
    <w:name w:val="6C34381B390446A39B710F57B06D85B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5">
    <w:name w:val="335A284DB77341DCAEBF7500FCF10AD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5">
    <w:name w:val="BD1FA7722F6643CDA426727826FD356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2">
    <w:name w:val="Medium Grid 2 Accent 2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101E1B1D1A2C40F484440AC7A222ABFE15">
    <w:name w:val="101E1B1D1A2C40F484440AC7A222ABF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2">
    <w:name w:val="9F5E7131B56F4C4D9E9A795A61B77E7A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2">
    <w:name w:val="C446C3E791DE472DB86E9C552AE74E3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6">
    <w:name w:val="Medium Grid 2 Accent 6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3EE2753AD7F84B4CB3C49BE1DACFE61F2">
    <w:name w:val="3EE2753AD7F84B4CB3C49BE1DACFE61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6">
    <w:name w:val="277E3B52EC454FDC9C8EA80DF1D5E70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6">
    <w:name w:val="386F6F8FD84447D48ADE46CB5A1784CB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6">
    <w:name w:val="3985849375224A089D4D5E7B6404782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6">
    <w:name w:val="C684EDF6278C4FC18909556CD3A75A86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6">
    <w:name w:val="956A2339229744DC8AEA18F66FE9467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5">
    <w:name w:val="5D2EC038F40A4116835FCC615574B027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5">
    <w:name w:val="1F31BC67BA7445B883A2886039BAFD4D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7">
    <w:name w:val="457465AD6E9A464DB5399EF5730E94E1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7">
    <w:name w:val="6C34381B390446A39B710F57B06D85BC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6">
    <w:name w:val="335A284DB77341DCAEBF7500FCF10AD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6">
    <w:name w:val="BD1FA7722F6643CDA426727826FD356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1-nfase6">
    <w:name w:val="Medium List 1 Accent 6"/>
    <w:basedOn w:val="Tabelanormal"/>
    <w:uiPriority w:val="65"/>
    <w:semiHidden/>
    <w:unhideWhenUsed/>
    <w:rsid w:val="00A92AB8"/>
    <w:pPr>
      <w:spacing w:after="0" w:line="240" w:lineRule="auto"/>
    </w:pPr>
    <w:rPr>
      <w:rFonts w:eastAsiaTheme="minorHAns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paragraph" w:customStyle="1" w:styleId="101E1B1D1A2C40F484440AC7A222ABFE16">
    <w:name w:val="101E1B1D1A2C40F484440AC7A222ABF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3">
    <w:name w:val="9F5E7131B56F4C4D9E9A795A61B77E7A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3">
    <w:name w:val="C446C3E791DE472DB86E9C552AE74E3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2-nfase3">
    <w:name w:val="Medium List 2 Accent 3"/>
    <w:basedOn w:val="Tabelanormal"/>
    <w:uiPriority w:val="66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3EE2753AD7F84B4CB3C49BE1DACFE61F3">
    <w:name w:val="3EE2753AD7F84B4CB3C49BE1DACFE61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C754DFA08F64C87986E715A3B4923ED">
    <w:name w:val="BC754DFA08F64C87986E715A3B4923ED"/>
    <w:rsid w:val="00D63448"/>
  </w:style>
  <w:style w:type="paragraph" w:customStyle="1" w:styleId="DFBC566AB6114CB6B6939767B7E56741">
    <w:name w:val="DFBC566AB6114CB6B6939767B7E56741"/>
    <w:rsid w:val="004A4591"/>
  </w:style>
  <w:style w:type="paragraph" w:customStyle="1" w:styleId="5C97287199B641A5BE5D62F6A46385BC">
    <w:name w:val="5C97287199B641A5BE5D62F6A46385BC"/>
    <w:rsid w:val="004A4591"/>
  </w:style>
  <w:style w:type="paragraph" w:customStyle="1" w:styleId="E370BD3171C8461C825DDDA1D05EE246">
    <w:name w:val="E370BD3171C8461C825DDDA1D05EE246"/>
    <w:rsid w:val="004A4591"/>
  </w:style>
  <w:style w:type="paragraph" w:customStyle="1" w:styleId="DFBC566AB6114CB6B6939767B7E567411">
    <w:name w:val="DFBC566AB6114CB6B6939767B7E56741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1">
    <w:name w:val="E370BD3171C8461C825DDDA1D05EE246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">
    <w:name w:val="8CC26AA398764979A59519C351C47E0C"/>
    <w:rsid w:val="004A4591"/>
  </w:style>
  <w:style w:type="paragraph" w:customStyle="1" w:styleId="BD7F97B85F0746F5B1E1ACA9C8798065">
    <w:name w:val="BD7F97B85F0746F5B1E1ACA9C8798065"/>
    <w:rsid w:val="004A4591"/>
  </w:style>
  <w:style w:type="paragraph" w:customStyle="1" w:styleId="D215C5885E3A470CB1019E26FD916EB5">
    <w:name w:val="D215C5885E3A470CB1019E26FD916EB5"/>
    <w:rsid w:val="004A4591"/>
  </w:style>
  <w:style w:type="paragraph" w:customStyle="1" w:styleId="A59C3FD8AAAB447AAA948A288F630A32">
    <w:name w:val="A59C3FD8AAAB447AAA948A288F630A32"/>
    <w:rsid w:val="004A4591"/>
  </w:style>
  <w:style w:type="paragraph" w:customStyle="1" w:styleId="1411DFB4417B467889BE7E36F3162794">
    <w:name w:val="1411DFB4417B467889BE7E36F3162794"/>
    <w:rsid w:val="004A4591"/>
  </w:style>
  <w:style w:type="paragraph" w:customStyle="1" w:styleId="DFBC566AB6114CB6B6939767B7E567412">
    <w:name w:val="DFBC566AB6114CB6B6939767B7E56741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2">
    <w:name w:val="E370BD3171C8461C825DDDA1D05EE246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1">
    <w:name w:val="8CC26AA398764979A59519C351C47E0C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1">
    <w:name w:val="A59C3FD8AAAB447AAA948A288F630A3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1">
    <w:name w:val="1411DFB4417B467889BE7E36F3162794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">
    <w:name w:val="86E31CFB554C42D6979FDA102FF70D0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FBC566AB6114CB6B6939767B7E567413">
    <w:name w:val="DFBC566AB6114CB6B6939767B7E56741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3">
    <w:name w:val="E370BD3171C8461C825DDDA1D05EE246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2">
    <w:name w:val="8CC26AA398764979A59519C351C47E0C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2">
    <w:name w:val="A59C3FD8AAAB447AAA948A288F630A32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2">
    <w:name w:val="1411DFB4417B467889BE7E36F3162794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1">
    <w:name w:val="86E31CFB554C42D6979FDA102FF70D0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392A11ACFD9482EBDAAA946B4500D80">
    <w:name w:val="F392A11ACFD9482EBDAAA946B4500D80"/>
    <w:rsid w:val="004A4591"/>
  </w:style>
  <w:style w:type="paragraph" w:customStyle="1" w:styleId="8BFBCF43812F47D0910516702D508788">
    <w:name w:val="8BFBCF43812F47D0910516702D508788"/>
    <w:rsid w:val="004A4591"/>
  </w:style>
  <w:style w:type="paragraph" w:customStyle="1" w:styleId="30F8F8C640B44E0793D277443B115D13">
    <w:name w:val="30F8F8C640B44E0793D277443B115D13"/>
    <w:rsid w:val="004A4591"/>
  </w:style>
  <w:style w:type="paragraph" w:customStyle="1" w:styleId="D5976A46DBCF4BB1B7837D6A781E80DA">
    <w:name w:val="D5976A46DBCF4BB1B7837D6A781E80DA"/>
    <w:rsid w:val="004A4591"/>
  </w:style>
  <w:style w:type="paragraph" w:customStyle="1" w:styleId="D6711C8797EE43B3A6E0C5BA4165B426">
    <w:name w:val="D6711C8797EE43B3A6E0C5BA4165B426"/>
    <w:rsid w:val="00AB7ECD"/>
  </w:style>
  <w:style w:type="paragraph" w:customStyle="1" w:styleId="4B2ED53EB62444E49E01E623E74DB195">
    <w:name w:val="4B2ED53EB62444E49E01E623E74DB195"/>
    <w:rsid w:val="00AB7ECD"/>
  </w:style>
  <w:style w:type="paragraph" w:customStyle="1" w:styleId="33FB502EFA2E4F4DA6396635F85B0C2E">
    <w:name w:val="33FB502EFA2E4F4DA6396635F85B0C2E"/>
    <w:rsid w:val="00AB7ECD"/>
  </w:style>
  <w:style w:type="paragraph" w:customStyle="1" w:styleId="3429B8C7EB5C43C1A01BE54E3B1909B6">
    <w:name w:val="3429B8C7EB5C43C1A01BE54E3B1909B6"/>
    <w:rsid w:val="00AB7ECD"/>
  </w:style>
  <w:style w:type="paragraph" w:customStyle="1" w:styleId="2B84D6180F4642728911C5A5ED0010D0">
    <w:name w:val="2B84D6180F4642728911C5A5ED0010D0"/>
    <w:rsid w:val="00AB7ECD"/>
  </w:style>
  <w:style w:type="paragraph" w:customStyle="1" w:styleId="E5B96B51F37E4D3FB408B0C92851FCFF">
    <w:name w:val="E5B96B51F37E4D3FB408B0C92851FCFF"/>
    <w:rsid w:val="00AB7ECD"/>
  </w:style>
  <w:style w:type="paragraph" w:customStyle="1" w:styleId="5A07E11F839849F6A0E14123E319241A">
    <w:name w:val="5A07E11F839849F6A0E14123E319241A"/>
    <w:rsid w:val="00AB7ECD"/>
  </w:style>
  <w:style w:type="paragraph" w:customStyle="1" w:styleId="9C0D0B4D2FA546D098820AC3FEDB68E5">
    <w:name w:val="9C0D0B4D2FA546D098820AC3FEDB68E5"/>
    <w:rsid w:val="00AB7ECD"/>
  </w:style>
  <w:style w:type="paragraph" w:customStyle="1" w:styleId="C2E7C74E88234C03806EA8F45A6835E9">
    <w:name w:val="C2E7C74E88234C03806EA8F45A6835E9"/>
    <w:rsid w:val="00AB7ECD"/>
  </w:style>
  <w:style w:type="paragraph" w:customStyle="1" w:styleId="5EDB10885EBB41A3828411AC567B15A1">
    <w:name w:val="5EDB10885EBB41A3828411AC567B15A1"/>
    <w:rsid w:val="00AB7ECD"/>
  </w:style>
  <w:style w:type="paragraph" w:customStyle="1" w:styleId="D6711C8797EE43B3A6E0C5BA4165B4261">
    <w:name w:val="D6711C8797EE43B3A6E0C5BA4165B426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1">
    <w:name w:val="4B2ED53EB62444E49E01E623E74DB195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1">
    <w:name w:val="33FB502EFA2E4F4DA6396635F85B0C2E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1">
    <w:name w:val="3429B8C7EB5C43C1A01BE54E3B1909B6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1">
    <w:name w:val="2B84D6180F4642728911C5A5ED0010D0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1">
    <w:name w:val="E5B96B51F37E4D3FB408B0C92851FCFF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1">
    <w:name w:val="9C0D0B4D2FA546D098820AC3FEDB68E5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D6711C8797EE43B3A6E0C5BA4165B4262">
    <w:name w:val="D6711C8797EE43B3A6E0C5BA4165B426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2">
    <w:name w:val="4B2ED53EB62444E49E01E623E74DB195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2">
    <w:name w:val="33FB502EFA2E4F4DA6396635F85B0C2E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2">
    <w:name w:val="3429B8C7EB5C43C1A01BE54E3B1909B6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2">
    <w:name w:val="2B84D6180F4642728911C5A5ED0010D0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2">
    <w:name w:val="E5B96B51F37E4D3FB408B0C92851FCFF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A07E11F839849F6A0E14123E319241A1">
    <w:name w:val="5A07E11F839849F6A0E14123E319241A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2">
    <w:name w:val="9C0D0B4D2FA546D098820AC3FEDB68E5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C2E7C74E88234C03806EA8F45A6835E91">
    <w:name w:val="C2E7C74E88234C03806EA8F45A6835E9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EDB10885EBB41A3828411AC567B15A11">
    <w:name w:val="5EDB10885EBB41A3828411AC567B15A1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D6711C8797EE43B3A6E0C5BA4165B4263">
    <w:name w:val="D6711C8797EE43B3A6E0C5BA4165B426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3">
    <w:name w:val="4B2ED53EB62444E49E01E623E74DB195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3">
    <w:name w:val="33FB502EFA2E4F4DA6396635F85B0C2E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3">
    <w:name w:val="3429B8C7EB5C43C1A01BE54E3B1909B6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3">
    <w:name w:val="2B84D6180F4642728911C5A5ED0010D0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3">
    <w:name w:val="E5B96B51F37E4D3FB408B0C92851FCFF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A07E11F839849F6A0E14123E319241A2">
    <w:name w:val="5A07E11F839849F6A0E14123E319241A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3">
    <w:name w:val="9C0D0B4D2FA546D098820AC3FEDB68E5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C2E7C74E88234C03806EA8F45A6835E92">
    <w:name w:val="C2E7C74E88234C03806EA8F45A6835E9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EDB10885EBB41A3828411AC567B15A12">
    <w:name w:val="5EDB10885EBB41A3828411AC567B15A1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D6711C8797EE43B3A6E0C5BA4165B4264">
    <w:name w:val="D6711C8797EE43B3A6E0C5BA4165B426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4">
    <w:name w:val="4B2ED53EB62444E49E01E623E74DB195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4">
    <w:name w:val="33FB502EFA2E4F4DA6396635F85B0C2E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4">
    <w:name w:val="3429B8C7EB5C43C1A01BE54E3B1909B6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4">
    <w:name w:val="2B84D6180F4642728911C5A5ED0010D0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4">
    <w:name w:val="E5B96B51F37E4D3FB408B0C92851FCFF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A07E11F839849F6A0E14123E319241A3">
    <w:name w:val="5A07E11F839849F6A0E14123E319241A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4">
    <w:name w:val="9C0D0B4D2FA546D098820AC3FEDB68E5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C2E7C74E88234C03806EA8F45A6835E93">
    <w:name w:val="C2E7C74E88234C03806EA8F45A6835E9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EDB10885EBB41A3828411AC567B15A13">
    <w:name w:val="5EDB10885EBB41A3828411AC567B15A1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D6711C8797EE43B3A6E0C5BA4165B4265">
    <w:name w:val="D6711C8797EE43B3A6E0C5BA4165B426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5">
    <w:name w:val="4B2ED53EB62444E49E01E623E74DB195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5">
    <w:name w:val="33FB502EFA2E4F4DA6396635F85B0C2E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5">
    <w:name w:val="3429B8C7EB5C43C1A01BE54E3B1909B6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5">
    <w:name w:val="2B84D6180F4642728911C5A5ED0010D0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5">
    <w:name w:val="E5B96B51F37E4D3FB408B0C92851FCFF5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A07E11F839849F6A0E14123E319241A4">
    <w:name w:val="5A07E11F839849F6A0E14123E319241A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5">
    <w:name w:val="9C0D0B4D2FA546D098820AC3FEDB68E55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C2E7C74E88234C03806EA8F45A6835E94">
    <w:name w:val="C2E7C74E88234C03806EA8F45A6835E9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EDB10885EBB41A3828411AC567B15A14">
    <w:name w:val="5EDB10885EBB41A3828411AC567B15A1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376FB32FE15C49AC90455C1706A5F077">
    <w:name w:val="376FB32FE15C49AC90455C1706A5F077"/>
    <w:rsid w:val="00EE41C5"/>
  </w:style>
  <w:style w:type="paragraph" w:customStyle="1" w:styleId="EFFD5DD3AE594E0C9E51ABD5B86E7979">
    <w:name w:val="EFFD5DD3AE594E0C9E51ABD5B86E7979"/>
    <w:rsid w:val="00EE41C5"/>
  </w:style>
  <w:style w:type="paragraph" w:customStyle="1" w:styleId="8476553FADA543D6A5F910ED87DB5EB8">
    <w:name w:val="8476553FADA543D6A5F910ED87DB5EB8"/>
    <w:rsid w:val="00EE41C5"/>
  </w:style>
  <w:style w:type="paragraph" w:customStyle="1" w:styleId="BA67095FBA5D4F3D94ABC894D7F63B41">
    <w:name w:val="BA67095FBA5D4F3D94ABC894D7F63B41"/>
    <w:rsid w:val="00EE41C5"/>
  </w:style>
  <w:style w:type="paragraph" w:customStyle="1" w:styleId="3B04A1460C2E48C8B2B73FF97D200A8A">
    <w:name w:val="3B04A1460C2E48C8B2B73FF97D200A8A"/>
    <w:rsid w:val="00EE41C5"/>
  </w:style>
  <w:style w:type="paragraph" w:customStyle="1" w:styleId="B73057E7C34A425CA8B5FE102D541886">
    <w:name w:val="B73057E7C34A425CA8B5FE102D541886"/>
    <w:rsid w:val="00EE41C5"/>
  </w:style>
  <w:style w:type="paragraph" w:customStyle="1" w:styleId="41172E98013748CDBA8020097A2FC888">
    <w:name w:val="41172E98013748CDBA8020097A2FC888"/>
    <w:rsid w:val="00EE41C5"/>
  </w:style>
  <w:style w:type="paragraph" w:customStyle="1" w:styleId="235B4474B2524405BC39B0C91442D5E5">
    <w:name w:val="235B4474B2524405BC39B0C91442D5E5"/>
    <w:rsid w:val="00EE41C5"/>
  </w:style>
  <w:style w:type="paragraph" w:customStyle="1" w:styleId="8A537BB1218E43D7B897B3F44179EDAB">
    <w:name w:val="8A537BB1218E43D7B897B3F44179EDAB"/>
    <w:rsid w:val="00EE41C5"/>
  </w:style>
  <w:style w:type="paragraph" w:customStyle="1" w:styleId="D954807B19504048A0BA3F3039A1F3D9">
    <w:name w:val="D954807B19504048A0BA3F3039A1F3D9"/>
    <w:rsid w:val="00EE41C5"/>
  </w:style>
  <w:style w:type="paragraph" w:customStyle="1" w:styleId="9E9F62C89A484BF6996326A50B13C5A5">
    <w:name w:val="9E9F62C89A484BF6996326A50B13C5A5"/>
    <w:rsid w:val="00EE41C5"/>
  </w:style>
  <w:style w:type="paragraph" w:customStyle="1" w:styleId="CB2D27C64D784EF5B43B581EBAA8CAFF">
    <w:name w:val="CB2D27C64D784EF5B43B581EBAA8CAFF"/>
    <w:rsid w:val="00AB65B4"/>
  </w:style>
  <w:style w:type="paragraph" w:customStyle="1" w:styleId="F94CF25C08D044A1AE79ED9E840091E8">
    <w:name w:val="F94CF25C08D044A1AE79ED9E840091E8"/>
    <w:rsid w:val="00783B2C"/>
  </w:style>
  <w:style w:type="paragraph" w:customStyle="1" w:styleId="B6F2F6386A594C7FA0BE97F74A85E41C">
    <w:name w:val="B6F2F6386A594C7FA0BE97F74A85E41C"/>
    <w:rsid w:val="00783B2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4.xml><?xml version="1.0" encoding="utf-8"?>
<ds:datastoreItem xmlns:ds="http://schemas.openxmlformats.org/officeDocument/2006/customXml" ds:itemID="{3E1E26AC-1D41-4305-946E-FABF3E21F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comercial (design com faixas de vendas)</Template>
  <TotalTime>1</TotalTime>
  <Pages>3</Pages>
  <Words>130</Words>
  <Characters>702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LUCAS D ELION CORREIA LIMEIRA</dc:creator>
  <cp:keywords/>
  <cp:lastModifiedBy>CAMILA CALHAU ANDRADE</cp:lastModifiedBy>
  <cp:revision>2</cp:revision>
  <cp:lastPrinted>2018-01-09T18:34:00Z</cp:lastPrinted>
  <dcterms:created xsi:type="dcterms:W3CDTF">2024-10-02T14:15:00Z</dcterms:created>
  <dcterms:modified xsi:type="dcterms:W3CDTF">2024-10-02T14:15:00Z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