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F5A" w:rsidRPr="000E4F1C" w:rsidRDefault="00B43E32" w:rsidP="0094323A">
      <w:pPr>
        <w:spacing w:after="120" w:line="240" w:lineRule="auto"/>
        <w:contextualSpacing/>
        <w:jc w:val="center"/>
        <w:rPr>
          <w:rFonts w:ascii="Century Gothic" w:eastAsia="Times New Roman" w:hAnsi="Century Gothic" w:cs="Times New Roman"/>
          <w:b/>
          <w:color w:val="0D0D0D" w:themeColor="text1" w:themeTint="F2"/>
          <w:kern w:val="28"/>
          <w:lang w:val="pt-BR" w:eastAsia="ja-JP"/>
        </w:rPr>
      </w:pPr>
      <w:r>
        <w:rPr>
          <w:rFonts w:ascii="Century Gothic" w:eastAsia="Times New Roman" w:hAnsi="Century Gothic" w:cs="Times New Roman"/>
          <w:b/>
          <w:color w:val="0D0D0D" w:themeColor="text1" w:themeTint="F2"/>
          <w:kern w:val="28"/>
          <w:lang w:val="pt-BR" w:eastAsia="ja-JP"/>
        </w:rPr>
        <w:t>ANEXO V</w:t>
      </w:r>
      <w:r w:rsidR="000E4F1C" w:rsidRPr="000E4F1C">
        <w:rPr>
          <w:rFonts w:ascii="Century Gothic" w:eastAsia="Times New Roman" w:hAnsi="Century Gothic" w:cs="Times New Roman"/>
          <w:b/>
          <w:color w:val="0D0D0D" w:themeColor="text1" w:themeTint="F2"/>
          <w:kern w:val="28"/>
          <w:lang w:val="pt-BR" w:eastAsia="ja-JP"/>
        </w:rPr>
        <w:t xml:space="preserve"> </w:t>
      </w:r>
      <w:r w:rsidR="006D4378">
        <w:rPr>
          <w:rFonts w:ascii="Century Gothic" w:eastAsia="Times New Roman" w:hAnsi="Century Gothic" w:cs="Times New Roman"/>
          <w:b/>
          <w:color w:val="0D0D0D" w:themeColor="text1" w:themeTint="F2"/>
          <w:kern w:val="28"/>
          <w:lang w:val="pt-BR" w:eastAsia="ja-JP"/>
        </w:rPr>
        <w:t>- LISTA DE FREQUÊNCIA</w:t>
      </w:r>
    </w:p>
    <w:sdt>
      <w:sdtPr>
        <w:rPr>
          <w:rFonts w:ascii="Century Gothic" w:eastAsia="Cambria" w:hAnsi="Century Gothic" w:cs="Times New Roman"/>
          <w:color w:val="auto"/>
          <w:lang w:val="pt-BR" w:eastAsia="ja-JP"/>
        </w:rPr>
        <w:id w:val="984360160"/>
        <w:placeholder>
          <w:docPart w:val="DefaultPlaceholder_1081868574"/>
        </w:placeholder>
      </w:sdtPr>
      <w:sdtEndPr/>
      <w:sdtContent>
        <w:p w:rsidR="00397D42" w:rsidRPr="000E4F1C" w:rsidRDefault="00B92AB6" w:rsidP="0094323A">
          <w:pPr>
            <w:spacing w:after="0" w:line="240" w:lineRule="auto"/>
            <w:jc w:val="center"/>
            <w:rPr>
              <w:rFonts w:ascii="Century Gothic" w:eastAsia="Cambria" w:hAnsi="Century Gothic" w:cs="Times New Roman"/>
              <w:color w:val="auto"/>
              <w:lang w:val="pt-BR" w:eastAsia="ja-JP"/>
            </w:rPr>
          </w:pPr>
          <w:r w:rsidRPr="000E4F1C">
            <w:rPr>
              <w:rFonts w:ascii="Century Gothic" w:eastAsia="Cambria" w:hAnsi="Century Gothic" w:cs="Times New Roman"/>
              <w:color w:val="auto"/>
              <w:lang w:val="pt-BR" w:eastAsia="ja-JP"/>
            </w:rPr>
            <w:t xml:space="preserve">Edital </w:t>
          </w:r>
          <w:r w:rsidR="00B43E32">
            <w:rPr>
              <w:rFonts w:ascii="Century Gothic" w:eastAsia="Cambria" w:hAnsi="Century Gothic" w:cs="Times New Roman"/>
              <w:color w:val="auto"/>
              <w:lang w:val="pt-BR" w:eastAsia="ja-JP"/>
            </w:rPr>
            <w:t>Proaf 14</w:t>
          </w:r>
          <w:r w:rsidR="00FA3F5A" w:rsidRPr="000E4F1C">
            <w:rPr>
              <w:rFonts w:ascii="Century Gothic" w:eastAsia="Cambria" w:hAnsi="Century Gothic" w:cs="Times New Roman"/>
              <w:color w:val="auto"/>
              <w:lang w:val="pt-BR" w:eastAsia="ja-JP"/>
            </w:rPr>
            <w:t>/202</w:t>
          </w:r>
          <w:r w:rsidR="00B43E32">
            <w:rPr>
              <w:rFonts w:ascii="Century Gothic" w:eastAsia="Cambria" w:hAnsi="Century Gothic" w:cs="Times New Roman"/>
              <w:color w:val="auto"/>
              <w:lang w:val="pt-BR" w:eastAsia="ja-JP"/>
            </w:rPr>
            <w:t>4</w:t>
          </w:r>
          <w:r w:rsidR="00505280" w:rsidRPr="000E4F1C">
            <w:rPr>
              <w:rFonts w:ascii="Century Gothic" w:eastAsia="Cambria" w:hAnsi="Century Gothic" w:cs="Times New Roman"/>
              <w:color w:val="auto"/>
              <w:lang w:val="pt-BR" w:eastAsia="ja-JP"/>
            </w:rPr>
            <w:t xml:space="preserve"> – UFSB: Universidade Promotora de Saúde</w:t>
          </w:r>
        </w:p>
        <w:tbl>
          <w:tblPr>
            <w:tblStyle w:val="Tabelacomgrade"/>
            <w:tblpPr w:leftFromText="141" w:rightFromText="141" w:vertAnchor="text" w:horzAnchor="margin" w:tblpX="-714" w:tblpY="384"/>
            <w:tblW w:w="15601" w:type="dxa"/>
            <w:tblLook w:val="04A0" w:firstRow="1" w:lastRow="0" w:firstColumn="1" w:lastColumn="0" w:noHBand="0" w:noVBand="1"/>
          </w:tblPr>
          <w:tblGrid>
            <w:gridCol w:w="4574"/>
            <w:gridCol w:w="11027"/>
          </w:tblGrid>
          <w:tr w:rsidR="00B92AB6" w:rsidRPr="000E4F1C" w:rsidTr="0094323A">
            <w:trPr>
              <w:trHeight w:val="251"/>
            </w:trPr>
            <w:tc>
              <w:tcPr>
                <w:tcW w:w="15601" w:type="dxa"/>
                <w:gridSpan w:val="2"/>
              </w:tcPr>
              <w:p w:rsidR="009E6AC2" w:rsidRPr="000E4F1C" w:rsidRDefault="009E6AC2" w:rsidP="0094323A">
                <w:pPr>
                  <w:spacing w:line="360" w:lineRule="auto"/>
                  <w:rPr>
                    <w:rFonts w:ascii="Century Gothic" w:hAnsi="Century Gothic"/>
                    <w:b/>
                    <w:color w:val="auto"/>
                  </w:rPr>
                </w:pPr>
                <w:r w:rsidRPr="000E4F1C">
                  <w:rPr>
                    <w:rFonts w:ascii="Century Gothic" w:hAnsi="Century Gothic"/>
                    <w:b/>
                    <w:color w:val="auto"/>
                  </w:rPr>
                  <w:t>INFORMAÇÕES GERAIS DA PROPOSTA</w:t>
                </w:r>
              </w:p>
            </w:tc>
          </w:tr>
          <w:tr w:rsidR="00B92AB6" w:rsidRPr="000E4F1C" w:rsidTr="0094323A">
            <w:trPr>
              <w:trHeight w:val="269"/>
            </w:trPr>
            <w:tc>
              <w:tcPr>
                <w:tcW w:w="15601" w:type="dxa"/>
                <w:gridSpan w:val="2"/>
              </w:tcPr>
              <w:p w:rsidR="009E6AC2" w:rsidRPr="000E4F1C" w:rsidRDefault="009E6AC2" w:rsidP="0094323A">
                <w:pPr>
                  <w:spacing w:line="360" w:lineRule="auto"/>
                  <w:rPr>
                    <w:rFonts w:ascii="Century Gothic" w:hAnsi="Century Gothic"/>
                    <w:color w:val="auto"/>
                  </w:rPr>
                </w:pPr>
                <w:r w:rsidRPr="000E4F1C">
                  <w:rPr>
                    <w:rFonts w:ascii="Century Gothic" w:hAnsi="Century Gothic"/>
                    <w:color w:val="auto"/>
                  </w:rPr>
                  <w:t>Título da proposta:</w:t>
                </w:r>
              </w:p>
            </w:tc>
          </w:tr>
          <w:tr w:rsidR="00B92AB6" w:rsidRPr="000E4F1C" w:rsidTr="0094323A">
            <w:trPr>
              <w:trHeight w:val="276"/>
            </w:trPr>
            <w:tc>
              <w:tcPr>
                <w:tcW w:w="4574" w:type="dxa"/>
              </w:tcPr>
              <w:p w:rsidR="00B92AB6" w:rsidRPr="000E4F1C" w:rsidRDefault="00B92AB6" w:rsidP="0094323A">
                <w:pPr>
                  <w:spacing w:line="360" w:lineRule="auto"/>
                  <w:jc w:val="center"/>
                  <w:rPr>
                    <w:rFonts w:ascii="Century Gothic" w:hAnsi="Century Gothic"/>
                    <w:color w:val="auto"/>
                  </w:rPr>
                </w:pPr>
                <w:r w:rsidRPr="000E4F1C">
                  <w:rPr>
                    <w:rFonts w:ascii="Century Gothic" w:hAnsi="Century Gothic"/>
                    <w:color w:val="auto"/>
                  </w:rPr>
                  <w:t>Categoria: (      ) Ação      (      ) Projeto</w:t>
                </w:r>
              </w:p>
            </w:tc>
            <w:tc>
              <w:tcPr>
                <w:tcW w:w="11026" w:type="dxa"/>
              </w:tcPr>
              <w:p w:rsidR="00B92AB6" w:rsidRPr="000E4F1C" w:rsidRDefault="00B92AB6" w:rsidP="00B43E32">
                <w:pPr>
                  <w:spacing w:line="360" w:lineRule="auto"/>
                  <w:jc w:val="center"/>
                  <w:rPr>
                    <w:rFonts w:ascii="Century Gothic" w:hAnsi="Century Gothic"/>
                    <w:color w:val="auto"/>
                  </w:rPr>
                </w:pPr>
                <w:r w:rsidRPr="000E4F1C">
                  <w:rPr>
                    <w:rFonts w:ascii="Century Gothic" w:hAnsi="Century Gothic"/>
                    <w:color w:val="auto"/>
                  </w:rPr>
                  <w:t>Eixo temático:  (      ) I. Acessibilidade e inclusão    (      ) II. Atenção à saúde     (      ) III. Esportes e lazer</w:t>
                </w:r>
              </w:p>
            </w:tc>
          </w:tr>
          <w:tr w:rsidR="00B92AB6" w:rsidRPr="000E4F1C" w:rsidTr="0094323A">
            <w:trPr>
              <w:trHeight w:val="276"/>
            </w:trPr>
            <w:tc>
              <w:tcPr>
                <w:tcW w:w="4574" w:type="dxa"/>
              </w:tcPr>
              <w:p w:rsidR="00B92AB6" w:rsidRPr="000E4F1C" w:rsidRDefault="00B92AB6" w:rsidP="00B43E32">
                <w:pPr>
                  <w:spacing w:line="360" w:lineRule="auto"/>
                  <w:rPr>
                    <w:rFonts w:ascii="Century Gothic" w:hAnsi="Century Gothic"/>
                    <w:color w:val="auto"/>
                  </w:rPr>
                </w:pPr>
                <w:r w:rsidRPr="000E4F1C">
                  <w:rPr>
                    <w:rFonts w:ascii="Century Gothic" w:hAnsi="Century Gothic"/>
                    <w:color w:val="auto"/>
                  </w:rPr>
                  <w:t>Campus de execução:</w:t>
                </w:r>
              </w:p>
            </w:tc>
            <w:tc>
              <w:tcPr>
                <w:tcW w:w="11026" w:type="dxa"/>
              </w:tcPr>
              <w:p w:rsidR="00B92AB6" w:rsidRPr="000E4F1C" w:rsidRDefault="00B92AB6" w:rsidP="00B43E32">
                <w:pPr>
                  <w:spacing w:line="360" w:lineRule="auto"/>
                  <w:rPr>
                    <w:rFonts w:ascii="Century Gothic" w:hAnsi="Century Gothic"/>
                    <w:color w:val="auto"/>
                  </w:rPr>
                </w:pPr>
                <w:r w:rsidRPr="000E4F1C">
                  <w:rPr>
                    <w:rFonts w:ascii="Century Gothic" w:hAnsi="Century Gothic"/>
                    <w:color w:val="auto"/>
                  </w:rPr>
                  <w:t>Data:</w:t>
                </w:r>
              </w:p>
            </w:tc>
          </w:tr>
          <w:tr w:rsidR="00B92AB6" w:rsidRPr="000E4F1C" w:rsidTr="0094323A">
            <w:trPr>
              <w:trHeight w:val="276"/>
            </w:trPr>
            <w:tc>
              <w:tcPr>
                <w:tcW w:w="4574" w:type="dxa"/>
              </w:tcPr>
              <w:p w:rsidR="003F273C" w:rsidRPr="000E4F1C" w:rsidRDefault="003F273C" w:rsidP="00B43E32">
                <w:pPr>
                  <w:spacing w:line="360" w:lineRule="auto"/>
                  <w:rPr>
                    <w:rFonts w:ascii="Century Gothic" w:hAnsi="Century Gothic"/>
                    <w:color w:val="auto"/>
                  </w:rPr>
                </w:pPr>
                <w:r w:rsidRPr="000E4F1C">
                  <w:rPr>
                    <w:rFonts w:ascii="Century Gothic" w:hAnsi="Century Gothic"/>
                    <w:color w:val="auto"/>
                  </w:rPr>
                  <w:t>Horário de início:</w:t>
                </w:r>
              </w:p>
            </w:tc>
            <w:tc>
              <w:tcPr>
                <w:tcW w:w="11026" w:type="dxa"/>
              </w:tcPr>
              <w:p w:rsidR="003F273C" w:rsidRPr="000E4F1C" w:rsidRDefault="003F273C" w:rsidP="00B43E32">
                <w:pPr>
                  <w:spacing w:line="360" w:lineRule="auto"/>
                  <w:rPr>
                    <w:rFonts w:ascii="Century Gothic" w:hAnsi="Century Gothic"/>
                    <w:color w:val="auto"/>
                  </w:rPr>
                </w:pPr>
                <w:r w:rsidRPr="000E4F1C">
                  <w:rPr>
                    <w:rFonts w:ascii="Century Gothic" w:hAnsi="Century Gothic"/>
                    <w:color w:val="auto"/>
                  </w:rPr>
                  <w:t>Horário de término:</w:t>
                </w:r>
              </w:p>
            </w:tc>
          </w:tr>
        </w:tbl>
        <w:p w:rsidR="0042567D" w:rsidRPr="00FA3F5A" w:rsidRDefault="00AB28AB" w:rsidP="00B43E32">
          <w:pPr>
            <w:spacing w:after="360" w:line="240" w:lineRule="auto"/>
            <w:rPr>
              <w:rFonts w:ascii="Century Gothic" w:eastAsia="Cambria" w:hAnsi="Century Gothic" w:cs="Times New Roman"/>
              <w:color w:val="auto"/>
              <w:lang w:val="pt-BR" w:eastAsia="ja-JP"/>
            </w:rPr>
          </w:pPr>
        </w:p>
      </w:sdtContent>
    </w:sdt>
    <w:p w:rsidR="00B43E32" w:rsidRDefault="00B43E32"/>
    <w:tbl>
      <w:tblPr>
        <w:tblStyle w:val="Tabelacomgrade"/>
        <w:tblW w:w="15562" w:type="dxa"/>
        <w:tblInd w:w="-714" w:type="dxa"/>
        <w:tblLook w:val="04A0" w:firstRow="1" w:lastRow="0" w:firstColumn="1" w:lastColumn="0" w:noHBand="0" w:noVBand="1"/>
      </w:tblPr>
      <w:tblGrid>
        <w:gridCol w:w="616"/>
        <w:gridCol w:w="5622"/>
        <w:gridCol w:w="1713"/>
        <w:gridCol w:w="265"/>
        <w:gridCol w:w="265"/>
        <w:gridCol w:w="265"/>
        <w:gridCol w:w="265"/>
        <w:gridCol w:w="265"/>
        <w:gridCol w:w="248"/>
        <w:gridCol w:w="266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36"/>
        <w:gridCol w:w="236"/>
      </w:tblGrid>
      <w:tr w:rsidR="003E5AE3" w:rsidRPr="00FA3F5A" w:rsidTr="00B43E32">
        <w:trPr>
          <w:trHeight w:val="378"/>
        </w:trPr>
        <w:tc>
          <w:tcPr>
            <w:tcW w:w="616" w:type="dxa"/>
            <w:shd w:val="clear" w:color="auto" w:fill="EFEFEF" w:themeFill="accent2" w:themeFillTint="33"/>
          </w:tcPr>
          <w:p w:rsidR="003E5AE3" w:rsidRPr="00FA3F5A" w:rsidRDefault="003E5AE3" w:rsidP="00787793">
            <w:pPr>
              <w:spacing w:line="360" w:lineRule="auto"/>
              <w:jc w:val="center"/>
              <w:rPr>
                <w:rFonts w:ascii="Century Gothic" w:hAnsi="Century Gothic"/>
                <w:b/>
                <w:color w:val="191919" w:themeColor="background2" w:themeShade="1A"/>
              </w:rPr>
            </w:pPr>
            <w:r w:rsidRPr="00FA3F5A">
              <w:rPr>
                <w:rFonts w:ascii="Century Gothic" w:hAnsi="Century Gothic"/>
                <w:b/>
                <w:color w:val="191919" w:themeColor="background2" w:themeShade="1A"/>
              </w:rPr>
              <w:t>Nº</w:t>
            </w:r>
          </w:p>
        </w:tc>
        <w:tc>
          <w:tcPr>
            <w:tcW w:w="5622" w:type="dxa"/>
            <w:shd w:val="clear" w:color="auto" w:fill="EFEFEF" w:themeFill="accent2" w:themeFillTint="33"/>
          </w:tcPr>
          <w:p w:rsidR="003E5AE3" w:rsidRPr="00FA3F5A" w:rsidRDefault="003E5AE3" w:rsidP="00787793">
            <w:pPr>
              <w:spacing w:line="360" w:lineRule="auto"/>
              <w:jc w:val="center"/>
              <w:rPr>
                <w:rFonts w:ascii="Century Gothic" w:hAnsi="Century Gothic"/>
                <w:b/>
                <w:color w:val="191919" w:themeColor="background2" w:themeShade="1A"/>
              </w:rPr>
            </w:pPr>
            <w:r w:rsidRPr="00FA3F5A">
              <w:rPr>
                <w:rFonts w:ascii="Century Gothic" w:hAnsi="Century Gothic"/>
                <w:b/>
                <w:color w:val="191919" w:themeColor="background2" w:themeShade="1A"/>
              </w:rPr>
              <w:t>NOME COMPLETO / NOME SOCIAL</w:t>
            </w:r>
          </w:p>
        </w:tc>
        <w:tc>
          <w:tcPr>
            <w:tcW w:w="1713" w:type="dxa"/>
            <w:shd w:val="clear" w:color="auto" w:fill="EFEFEF" w:themeFill="accent2" w:themeFillTint="33"/>
          </w:tcPr>
          <w:p w:rsidR="003E5AE3" w:rsidRPr="00FA3F5A" w:rsidRDefault="003E5AE3" w:rsidP="00787793">
            <w:pPr>
              <w:spacing w:line="360" w:lineRule="auto"/>
              <w:jc w:val="center"/>
              <w:rPr>
                <w:rFonts w:ascii="Century Gothic" w:hAnsi="Century Gothic"/>
                <w:b/>
                <w:color w:val="191919" w:themeColor="background2" w:themeShade="1A"/>
              </w:rPr>
            </w:pPr>
            <w:r w:rsidRPr="00FA3F5A">
              <w:rPr>
                <w:rFonts w:ascii="Century Gothic" w:hAnsi="Century Gothic"/>
                <w:b/>
                <w:color w:val="191919" w:themeColor="background2" w:themeShade="1A"/>
              </w:rPr>
              <w:t>CPF</w:t>
            </w:r>
          </w:p>
        </w:tc>
        <w:tc>
          <w:tcPr>
            <w:tcW w:w="7611" w:type="dxa"/>
            <w:gridSpan w:val="29"/>
            <w:shd w:val="clear" w:color="auto" w:fill="EFEFEF" w:themeFill="accent2" w:themeFillTint="33"/>
          </w:tcPr>
          <w:p w:rsidR="003E5AE3" w:rsidRPr="00FA3F5A" w:rsidRDefault="003E5AE3" w:rsidP="00787793">
            <w:pPr>
              <w:spacing w:line="360" w:lineRule="auto"/>
              <w:jc w:val="center"/>
              <w:rPr>
                <w:rFonts w:ascii="Century Gothic" w:hAnsi="Century Gothic"/>
                <w:b/>
                <w:color w:val="191919" w:themeColor="background2" w:themeShade="1A"/>
              </w:rPr>
            </w:pPr>
            <w:r w:rsidRPr="00FA3F5A">
              <w:rPr>
                <w:rFonts w:ascii="Century Gothic" w:hAnsi="Century Gothic"/>
                <w:b/>
                <w:color w:val="191919" w:themeColor="background2" w:themeShade="1A"/>
              </w:rPr>
              <w:t>E-MAIL</w:t>
            </w:r>
          </w:p>
        </w:tc>
      </w:tr>
      <w:tr w:rsidR="003E5AE3" w:rsidRPr="00FA3F5A" w:rsidTr="00B43E32">
        <w:trPr>
          <w:trHeight w:val="393"/>
        </w:trPr>
        <w:tc>
          <w:tcPr>
            <w:tcW w:w="61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5622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1713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48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  <w:tr w:rsidR="003E5AE3" w:rsidRPr="00FA3F5A" w:rsidTr="00B43E32">
        <w:trPr>
          <w:trHeight w:val="393"/>
        </w:trPr>
        <w:tc>
          <w:tcPr>
            <w:tcW w:w="61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5622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1713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48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  <w:tr w:rsidR="003E5AE3" w:rsidRPr="00FA3F5A" w:rsidTr="00B43E32">
        <w:trPr>
          <w:trHeight w:val="393"/>
        </w:trPr>
        <w:tc>
          <w:tcPr>
            <w:tcW w:w="61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5622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1713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48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  <w:tr w:rsidR="003E5AE3" w:rsidRPr="00FA3F5A" w:rsidTr="00B43E32">
        <w:trPr>
          <w:trHeight w:val="393"/>
        </w:trPr>
        <w:tc>
          <w:tcPr>
            <w:tcW w:w="61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5622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1713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48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  <w:tr w:rsidR="003E5AE3" w:rsidRPr="00FA3F5A" w:rsidTr="00B43E32">
        <w:trPr>
          <w:trHeight w:val="393"/>
        </w:trPr>
        <w:tc>
          <w:tcPr>
            <w:tcW w:w="61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5622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1713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48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  <w:tr w:rsidR="003E5AE3" w:rsidRPr="00FA3F5A" w:rsidTr="00B43E32">
        <w:trPr>
          <w:trHeight w:val="393"/>
        </w:trPr>
        <w:tc>
          <w:tcPr>
            <w:tcW w:w="61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5622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1713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48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  <w:tr w:rsidR="003E5AE3" w:rsidRPr="00FA3F5A" w:rsidTr="00B43E32">
        <w:trPr>
          <w:trHeight w:val="393"/>
        </w:trPr>
        <w:tc>
          <w:tcPr>
            <w:tcW w:w="61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5622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1713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48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  <w:tr w:rsidR="003E5AE3" w:rsidRPr="00FA3F5A" w:rsidTr="00B43E32">
        <w:trPr>
          <w:trHeight w:val="408"/>
        </w:trPr>
        <w:tc>
          <w:tcPr>
            <w:tcW w:w="61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5622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1713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48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  <w:tr w:rsidR="003E5AE3" w:rsidRPr="00FA3F5A" w:rsidTr="00B43E32">
        <w:trPr>
          <w:trHeight w:val="393"/>
        </w:trPr>
        <w:tc>
          <w:tcPr>
            <w:tcW w:w="61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5622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1713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48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  <w:tr w:rsidR="003E5AE3" w:rsidRPr="00FA3F5A" w:rsidTr="00B43E32">
        <w:trPr>
          <w:trHeight w:val="393"/>
        </w:trPr>
        <w:tc>
          <w:tcPr>
            <w:tcW w:w="61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5622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1713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48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  <w:tr w:rsidR="003E5AE3" w:rsidRPr="00FA3F5A" w:rsidTr="00B43E32">
        <w:trPr>
          <w:trHeight w:val="393"/>
        </w:trPr>
        <w:tc>
          <w:tcPr>
            <w:tcW w:w="61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5622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1713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48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  <w:tr w:rsidR="003E5AE3" w:rsidRPr="00FA3F5A" w:rsidTr="00B43E32">
        <w:trPr>
          <w:trHeight w:val="393"/>
        </w:trPr>
        <w:tc>
          <w:tcPr>
            <w:tcW w:w="61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5622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1713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48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  <w:tr w:rsidR="003E5AE3" w:rsidRPr="00FA3F5A" w:rsidTr="00B43E32">
        <w:trPr>
          <w:trHeight w:val="393"/>
        </w:trPr>
        <w:tc>
          <w:tcPr>
            <w:tcW w:w="61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5622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1713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48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  <w:tr w:rsidR="003E5AE3" w:rsidRPr="00FA3F5A" w:rsidTr="00B43E32">
        <w:trPr>
          <w:trHeight w:val="393"/>
        </w:trPr>
        <w:tc>
          <w:tcPr>
            <w:tcW w:w="61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5622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1713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48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  <w:tr w:rsidR="003E5AE3" w:rsidRPr="00FA3F5A" w:rsidTr="00B43E32">
        <w:trPr>
          <w:trHeight w:val="393"/>
        </w:trPr>
        <w:tc>
          <w:tcPr>
            <w:tcW w:w="61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5622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1713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48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  <w:tr w:rsidR="003E5AE3" w:rsidRPr="00FA3F5A" w:rsidTr="00B43E32">
        <w:trPr>
          <w:trHeight w:val="393"/>
        </w:trPr>
        <w:tc>
          <w:tcPr>
            <w:tcW w:w="61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5622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1713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48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  <w:tr w:rsidR="003E5AE3" w:rsidRPr="00FA3F5A" w:rsidTr="00B43E32">
        <w:trPr>
          <w:trHeight w:val="393"/>
        </w:trPr>
        <w:tc>
          <w:tcPr>
            <w:tcW w:w="61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5622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1713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48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  <w:tr w:rsidR="003E5AE3" w:rsidRPr="00FA3F5A" w:rsidTr="00B43E32">
        <w:trPr>
          <w:trHeight w:val="393"/>
        </w:trPr>
        <w:tc>
          <w:tcPr>
            <w:tcW w:w="61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5622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1713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48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  <w:tr w:rsidR="003E5AE3" w:rsidRPr="00FA3F5A" w:rsidTr="00B43E32">
        <w:trPr>
          <w:trHeight w:val="393"/>
        </w:trPr>
        <w:tc>
          <w:tcPr>
            <w:tcW w:w="61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5622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1713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48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  <w:tr w:rsidR="003E5AE3" w:rsidRPr="00FA3F5A" w:rsidTr="00B43E32">
        <w:trPr>
          <w:trHeight w:val="393"/>
        </w:trPr>
        <w:tc>
          <w:tcPr>
            <w:tcW w:w="61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5622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1713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48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  <w:tr w:rsidR="003E5AE3" w:rsidRPr="00FA3F5A" w:rsidTr="00B43E32">
        <w:trPr>
          <w:trHeight w:val="393"/>
        </w:trPr>
        <w:tc>
          <w:tcPr>
            <w:tcW w:w="61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5622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1713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48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  <w:tr w:rsidR="003E5AE3" w:rsidRPr="00FA3F5A" w:rsidTr="00B43E32">
        <w:trPr>
          <w:trHeight w:val="393"/>
        </w:trPr>
        <w:tc>
          <w:tcPr>
            <w:tcW w:w="61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5622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1713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48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  <w:tr w:rsidR="003E5AE3" w:rsidRPr="00FA3F5A" w:rsidTr="00B43E32">
        <w:trPr>
          <w:trHeight w:val="393"/>
        </w:trPr>
        <w:tc>
          <w:tcPr>
            <w:tcW w:w="61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5622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1713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48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  <w:tr w:rsidR="003E5AE3" w:rsidRPr="00FA3F5A" w:rsidTr="00B43E32">
        <w:trPr>
          <w:trHeight w:val="393"/>
        </w:trPr>
        <w:tc>
          <w:tcPr>
            <w:tcW w:w="61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5622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1713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48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  <w:tr w:rsidR="003E5AE3" w:rsidRPr="00FA3F5A" w:rsidTr="00B43E32">
        <w:trPr>
          <w:trHeight w:val="393"/>
        </w:trPr>
        <w:tc>
          <w:tcPr>
            <w:tcW w:w="61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5622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1713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48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  <w:tr w:rsidR="003E5AE3" w:rsidRPr="00FA3F5A" w:rsidTr="00B43E32">
        <w:trPr>
          <w:trHeight w:val="393"/>
        </w:trPr>
        <w:tc>
          <w:tcPr>
            <w:tcW w:w="61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5622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1713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48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  <w:tr w:rsidR="003E5AE3" w:rsidRPr="00FA3F5A" w:rsidTr="00B43E32">
        <w:trPr>
          <w:trHeight w:val="393"/>
        </w:trPr>
        <w:tc>
          <w:tcPr>
            <w:tcW w:w="61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5622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1713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48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3E5AE3" w:rsidRPr="00FA3F5A" w:rsidRDefault="003E5AE3" w:rsidP="00787793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  <w:tr w:rsidR="00B43E32" w:rsidRPr="00FA3F5A" w:rsidTr="00B43E32">
        <w:trPr>
          <w:trHeight w:val="393"/>
        </w:trPr>
        <w:tc>
          <w:tcPr>
            <w:tcW w:w="61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5622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1713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48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  <w:tr w:rsidR="00B43E32" w:rsidRPr="00FA3F5A" w:rsidTr="00B43E32">
        <w:trPr>
          <w:trHeight w:val="393"/>
        </w:trPr>
        <w:tc>
          <w:tcPr>
            <w:tcW w:w="61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5622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1713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48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  <w:tr w:rsidR="00B43E32" w:rsidRPr="00FA3F5A" w:rsidTr="00B43E32">
        <w:trPr>
          <w:trHeight w:val="393"/>
        </w:trPr>
        <w:tc>
          <w:tcPr>
            <w:tcW w:w="61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5622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1713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48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  <w:tr w:rsidR="00B43E32" w:rsidRPr="00FA3F5A" w:rsidTr="00B43E32">
        <w:trPr>
          <w:trHeight w:val="393"/>
        </w:trPr>
        <w:tc>
          <w:tcPr>
            <w:tcW w:w="61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5622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1713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48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  <w:tr w:rsidR="00B43E32" w:rsidRPr="00FA3F5A" w:rsidTr="00B43E32">
        <w:trPr>
          <w:trHeight w:val="393"/>
        </w:trPr>
        <w:tc>
          <w:tcPr>
            <w:tcW w:w="61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5622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1713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48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  <w:tr w:rsidR="00B43E32" w:rsidRPr="00FA3F5A" w:rsidTr="00B43E32">
        <w:trPr>
          <w:trHeight w:val="393"/>
        </w:trPr>
        <w:tc>
          <w:tcPr>
            <w:tcW w:w="61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5622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1713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48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  <w:tr w:rsidR="00B43E32" w:rsidRPr="00FA3F5A" w:rsidTr="00B43E32">
        <w:trPr>
          <w:trHeight w:val="393"/>
        </w:trPr>
        <w:tc>
          <w:tcPr>
            <w:tcW w:w="61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5622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1713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48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  <w:tr w:rsidR="00B43E32" w:rsidRPr="00FA3F5A" w:rsidTr="00B43E32">
        <w:trPr>
          <w:trHeight w:val="393"/>
        </w:trPr>
        <w:tc>
          <w:tcPr>
            <w:tcW w:w="61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5622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1713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48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  <w:tr w:rsidR="00B43E32" w:rsidRPr="00FA3F5A" w:rsidTr="00B43E32">
        <w:trPr>
          <w:trHeight w:val="393"/>
        </w:trPr>
        <w:tc>
          <w:tcPr>
            <w:tcW w:w="61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5622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1713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48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  <w:tr w:rsidR="00B43E32" w:rsidRPr="00FA3F5A" w:rsidTr="00B43E32">
        <w:trPr>
          <w:trHeight w:val="393"/>
        </w:trPr>
        <w:tc>
          <w:tcPr>
            <w:tcW w:w="61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5622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1713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48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  <w:tr w:rsidR="00B43E32" w:rsidRPr="00FA3F5A" w:rsidTr="00B43E32">
        <w:trPr>
          <w:trHeight w:val="393"/>
        </w:trPr>
        <w:tc>
          <w:tcPr>
            <w:tcW w:w="61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5622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1713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48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  <w:tr w:rsidR="00B43E32" w:rsidRPr="00FA3F5A" w:rsidTr="00B43E32">
        <w:trPr>
          <w:trHeight w:val="393"/>
        </w:trPr>
        <w:tc>
          <w:tcPr>
            <w:tcW w:w="61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5622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1713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48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  <w:tr w:rsidR="00B43E32" w:rsidRPr="00FA3F5A" w:rsidTr="00B43E32">
        <w:trPr>
          <w:trHeight w:val="393"/>
        </w:trPr>
        <w:tc>
          <w:tcPr>
            <w:tcW w:w="61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5622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1713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48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  <w:tr w:rsidR="00B43E32" w:rsidRPr="00FA3F5A" w:rsidTr="00B43E32">
        <w:trPr>
          <w:trHeight w:val="393"/>
        </w:trPr>
        <w:tc>
          <w:tcPr>
            <w:tcW w:w="61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5622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1713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48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  <w:tr w:rsidR="00B43E32" w:rsidRPr="00FA3F5A" w:rsidTr="00B43E32">
        <w:trPr>
          <w:trHeight w:val="393"/>
        </w:trPr>
        <w:tc>
          <w:tcPr>
            <w:tcW w:w="61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5622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1713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48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  <w:tr w:rsidR="00B43E32" w:rsidRPr="00FA3F5A" w:rsidTr="00B43E32">
        <w:trPr>
          <w:trHeight w:val="393"/>
        </w:trPr>
        <w:tc>
          <w:tcPr>
            <w:tcW w:w="61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5622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1713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48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  <w:tr w:rsidR="00B43E32" w:rsidRPr="00FA3F5A" w:rsidTr="00B43E32">
        <w:trPr>
          <w:trHeight w:val="393"/>
        </w:trPr>
        <w:tc>
          <w:tcPr>
            <w:tcW w:w="61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5622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1713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48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  <w:tr w:rsidR="00B43E32" w:rsidRPr="00FA3F5A" w:rsidTr="00B43E32">
        <w:trPr>
          <w:trHeight w:val="393"/>
        </w:trPr>
        <w:tc>
          <w:tcPr>
            <w:tcW w:w="61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5622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1713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48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  <w:tr w:rsidR="00B43E32" w:rsidRPr="00FA3F5A" w:rsidTr="00B43E32">
        <w:trPr>
          <w:trHeight w:val="393"/>
        </w:trPr>
        <w:tc>
          <w:tcPr>
            <w:tcW w:w="61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5622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1713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48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  <w:tr w:rsidR="00B43E32" w:rsidRPr="00FA3F5A" w:rsidTr="00B43E32">
        <w:trPr>
          <w:trHeight w:val="393"/>
        </w:trPr>
        <w:tc>
          <w:tcPr>
            <w:tcW w:w="61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5622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1713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48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  <w:tr w:rsidR="00B43E32" w:rsidRPr="00FA3F5A" w:rsidTr="00B43E32">
        <w:trPr>
          <w:trHeight w:val="393"/>
        </w:trPr>
        <w:tc>
          <w:tcPr>
            <w:tcW w:w="61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5622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1713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48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65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  <w:tc>
          <w:tcPr>
            <w:tcW w:w="236" w:type="dxa"/>
          </w:tcPr>
          <w:p w:rsidR="00B43E32" w:rsidRPr="00FA3F5A" w:rsidRDefault="00B43E32" w:rsidP="00047A85">
            <w:pPr>
              <w:spacing w:line="360" w:lineRule="auto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</w:tbl>
    <w:p w:rsidR="00822B31" w:rsidRPr="00FA3F5A" w:rsidRDefault="00822B31" w:rsidP="00674027">
      <w:pPr>
        <w:rPr>
          <w:rFonts w:ascii="Century Gothic" w:hAnsi="Century Gothic"/>
          <w:color w:val="191919" w:themeColor="background2" w:themeShade="1A"/>
        </w:rPr>
      </w:pPr>
    </w:p>
    <w:sectPr w:rsidR="00822B31" w:rsidRPr="00FA3F5A" w:rsidSect="00DB71E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 w:code="9"/>
      <w:pgMar w:top="1080" w:right="1440" w:bottom="1080" w:left="1440" w:header="51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28AB" w:rsidRDefault="00AB28AB">
      <w:pPr>
        <w:spacing w:after="0" w:line="240" w:lineRule="auto"/>
      </w:pPr>
      <w:r>
        <w:separator/>
      </w:r>
    </w:p>
  </w:endnote>
  <w:endnote w:type="continuationSeparator" w:id="0">
    <w:p w:rsidR="00AB28AB" w:rsidRDefault="00AB2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55ED" w:rsidRDefault="00F655ED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55ED" w:rsidRDefault="00F655ED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F45420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:rsidR="00F45420" w:rsidRDefault="00F45420" w:rsidP="006515E8"/>
      </w:tc>
    </w:tr>
  </w:tbl>
  <w:p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28AB" w:rsidRDefault="00AB28AB">
      <w:pPr>
        <w:spacing w:after="0" w:line="240" w:lineRule="auto"/>
      </w:pPr>
      <w:r>
        <w:separator/>
      </w:r>
    </w:p>
  </w:footnote>
  <w:footnote w:type="continuationSeparator" w:id="0">
    <w:p w:rsidR="00AB28AB" w:rsidRDefault="00AB28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55ED" w:rsidRDefault="00F655ED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3E32" w:rsidRPr="00F655ED" w:rsidRDefault="00B43E32" w:rsidP="00B43E32">
    <w:pPr>
      <w:autoSpaceDE w:val="0"/>
      <w:autoSpaceDN w:val="0"/>
      <w:adjustRightInd w:val="0"/>
      <w:spacing w:after="0" w:line="240" w:lineRule="auto"/>
      <w:ind w:left="5245" w:right="9" w:hanging="10"/>
      <w:jc w:val="both"/>
      <w:rPr>
        <w:rFonts w:ascii="Calibri Light" w:eastAsia="Century Gothic" w:hAnsi="Calibri Light" w:cs="Calibri Light"/>
        <w:b/>
        <w:color w:val="000000"/>
      </w:rPr>
    </w:pPr>
    <w:bookmarkStart w:id="0" w:name="_GoBack"/>
    <w:r w:rsidRPr="00F655ED">
      <w:rPr>
        <w:rFonts w:ascii="Calibri Light" w:eastAsia="Century Gothic" w:hAnsi="Calibri Light" w:cs="Calibri Light"/>
        <w:b/>
        <w:noProof/>
        <w:color w:val="000000"/>
        <w:lang w:val="pt-BR" w:eastAsia="pt-BR"/>
      </w:rPr>
      <w:drawing>
        <wp:anchor distT="0" distB="0" distL="114300" distR="114300" simplePos="0" relativeHeight="251657728" behindDoc="0" locked="0" layoutInCell="1" allowOverlap="1" wp14:anchorId="474CF1C8" wp14:editId="6DE467A9">
          <wp:simplePos x="0" y="0"/>
          <wp:positionH relativeFrom="margin">
            <wp:posOffset>2390775</wp:posOffset>
          </wp:positionH>
          <wp:positionV relativeFrom="paragraph">
            <wp:posOffset>-66675</wp:posOffset>
          </wp:positionV>
          <wp:extent cx="851535" cy="1137351"/>
          <wp:effectExtent l="0" t="0" r="5715" b="5715"/>
          <wp:wrapNone/>
          <wp:docPr id="8" name="Imagem 8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874" cy="1140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  <w:r w:rsidR="00AB28AB" w:rsidRPr="00F655ED">
      <w:rPr>
        <w:rFonts w:ascii="Calibri Light" w:eastAsia="Century Gothic" w:hAnsi="Calibri Light" w:cs="Calibri Light"/>
        <w:b/>
        <w:noProof/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66652" o:spid="_x0000_s2052" type="#_x0000_t75" style="position:absolute;left:0;text-align:left;margin-left:0;margin-top:0;width:522.6pt;height:224.2pt;z-index:-251657728;mso-position-horizontal:center;mso-position-horizontal-relative:margin;mso-position-vertical:center;mso-position-vertical-relative:margin" o:allowincell="f">
          <v:imagedata r:id="rId2" o:title="MARCA DAGUA"/>
          <w10:wrap anchorx="margin" anchory="margin"/>
        </v:shape>
      </w:pict>
    </w:r>
    <w:r w:rsidRPr="00F655ED">
      <w:rPr>
        <w:rFonts w:ascii="Calibri Light" w:eastAsia="Century Gothic" w:hAnsi="Calibri Light" w:cs="Calibri Light"/>
        <w:b/>
        <w:color w:val="000000"/>
      </w:rPr>
      <w:t>GOVERNO FEDERAL</w:t>
    </w:r>
  </w:p>
  <w:p w:rsidR="00B43E32" w:rsidRPr="00F655ED" w:rsidRDefault="00B43E32" w:rsidP="00B43E32">
    <w:pPr>
      <w:autoSpaceDE w:val="0"/>
      <w:autoSpaceDN w:val="0"/>
      <w:adjustRightInd w:val="0"/>
      <w:spacing w:after="0" w:line="240" w:lineRule="auto"/>
      <w:ind w:left="5245" w:right="9" w:hanging="10"/>
      <w:jc w:val="both"/>
      <w:rPr>
        <w:rFonts w:ascii="Calibri Light" w:eastAsia="Century Gothic" w:hAnsi="Calibri Light" w:cs="Calibri Light"/>
        <w:b/>
        <w:color w:val="000000"/>
      </w:rPr>
    </w:pPr>
    <w:r w:rsidRPr="00F655ED">
      <w:rPr>
        <w:rFonts w:ascii="Calibri Light" w:eastAsia="Century Gothic" w:hAnsi="Calibri Light" w:cs="Calibri Light"/>
        <w:b/>
        <w:color w:val="000000"/>
      </w:rPr>
      <w:t>MINISTÉRIO DA EDUCAÇÃO</w:t>
    </w:r>
  </w:p>
  <w:p w:rsidR="00B43E32" w:rsidRPr="00F655ED" w:rsidRDefault="00B43E32" w:rsidP="00B43E32">
    <w:pPr>
      <w:tabs>
        <w:tab w:val="left" w:pos="2552"/>
      </w:tabs>
      <w:autoSpaceDE w:val="0"/>
      <w:autoSpaceDN w:val="0"/>
      <w:adjustRightInd w:val="0"/>
      <w:spacing w:after="0" w:line="240" w:lineRule="auto"/>
      <w:ind w:left="5245" w:right="9" w:hanging="10"/>
      <w:jc w:val="both"/>
      <w:rPr>
        <w:rFonts w:ascii="Calibri Light" w:eastAsia="Century Gothic" w:hAnsi="Calibri Light" w:cs="Calibri Light"/>
        <w:b/>
        <w:color w:val="000000"/>
      </w:rPr>
    </w:pPr>
    <w:r w:rsidRPr="00F655ED">
      <w:rPr>
        <w:rFonts w:ascii="Calibri Light" w:eastAsia="Century Gothic" w:hAnsi="Calibri Light" w:cs="Calibri Light"/>
        <w:b/>
        <w:color w:val="000000"/>
      </w:rPr>
      <w:t>UNIVERSIDADE FEDERAL DO SUL DA BAHIA</w:t>
    </w:r>
  </w:p>
  <w:p w:rsidR="00B43E32" w:rsidRPr="00F655ED" w:rsidRDefault="00B43E32" w:rsidP="00B43E32">
    <w:pPr>
      <w:autoSpaceDE w:val="0"/>
      <w:autoSpaceDN w:val="0"/>
      <w:adjustRightInd w:val="0"/>
      <w:spacing w:after="0" w:line="240" w:lineRule="auto"/>
      <w:ind w:left="5245" w:right="9" w:hanging="10"/>
      <w:jc w:val="both"/>
      <w:rPr>
        <w:rFonts w:ascii="Calibri Light" w:eastAsia="Century Gothic" w:hAnsi="Calibri Light" w:cs="Calibri Light"/>
        <w:b/>
        <w:color w:val="000000"/>
      </w:rPr>
    </w:pPr>
    <w:r w:rsidRPr="00F655ED">
      <w:rPr>
        <w:rFonts w:ascii="Calibri Light" w:eastAsia="Century Gothic" w:hAnsi="Calibri Light" w:cs="Calibri Light"/>
        <w:b/>
        <w:color w:val="000000"/>
      </w:rPr>
      <w:t>PRÓ-REITORIA DE AÇÕES AFIRMATIVAS</w:t>
    </w:r>
  </w:p>
  <w:p w:rsidR="00B43E32" w:rsidRPr="00F655ED" w:rsidRDefault="00B43E32" w:rsidP="00B43E32">
    <w:pPr>
      <w:autoSpaceDE w:val="0"/>
      <w:autoSpaceDN w:val="0"/>
      <w:adjustRightInd w:val="0"/>
      <w:spacing w:after="0" w:line="240" w:lineRule="auto"/>
      <w:ind w:left="5245" w:right="9" w:hanging="10"/>
      <w:jc w:val="both"/>
      <w:rPr>
        <w:rFonts w:ascii="Calibri Light" w:eastAsia="Century Gothic" w:hAnsi="Calibri Light" w:cs="Calibri Light"/>
        <w:b/>
        <w:color w:val="000000"/>
      </w:rPr>
    </w:pPr>
    <w:r w:rsidRPr="00F655ED">
      <w:rPr>
        <w:rFonts w:ascii="Calibri Light" w:eastAsia="Century Gothic" w:hAnsi="Calibri Light" w:cs="Calibri Light"/>
        <w:b/>
        <w:color w:val="000000"/>
      </w:rPr>
      <w:t>DIRETORIA DE ASSUNTOS COMUNITÁRIOS E ESTUDANTIS</w:t>
    </w:r>
  </w:p>
  <w:p w:rsidR="00B43E32" w:rsidRPr="00F655ED" w:rsidRDefault="00B43E32" w:rsidP="00B43E32">
    <w:pPr>
      <w:autoSpaceDE w:val="0"/>
      <w:autoSpaceDN w:val="0"/>
      <w:adjustRightInd w:val="0"/>
      <w:spacing w:after="0" w:line="240" w:lineRule="auto"/>
      <w:ind w:left="5245" w:right="9" w:hanging="10"/>
      <w:jc w:val="both"/>
      <w:rPr>
        <w:rFonts w:ascii="Calibri Light" w:eastAsia="Century Gothic" w:hAnsi="Calibri Light" w:cs="Calibri Light"/>
        <w:b/>
        <w:color w:val="000000"/>
        <w:lang w:val="en-US"/>
      </w:rPr>
    </w:pPr>
    <w:r w:rsidRPr="00F655ED">
      <w:rPr>
        <w:rFonts w:ascii="Calibri Light" w:eastAsia="Century Gothic" w:hAnsi="Calibri Light" w:cs="Calibri Light"/>
        <w:b/>
        <w:color w:val="000000"/>
        <w:lang w:val="en-US"/>
      </w:rPr>
      <w:t>COORDENAÇÃO DE QUALIDADE DE VIDA</w:t>
    </w:r>
  </w:p>
  <w:p w:rsidR="00B43E32" w:rsidRPr="00F655ED" w:rsidRDefault="00B43E32" w:rsidP="00B43E32">
    <w:pPr>
      <w:autoSpaceDE w:val="0"/>
      <w:autoSpaceDN w:val="0"/>
      <w:adjustRightInd w:val="0"/>
      <w:spacing w:after="0" w:line="240" w:lineRule="auto"/>
      <w:ind w:left="10" w:right="1134" w:hanging="10"/>
      <w:jc w:val="both"/>
      <w:rPr>
        <w:rFonts w:ascii="Calibri Light" w:hAnsi="Calibri Light" w:cs="Calibri Light"/>
      </w:rPr>
    </w:pPr>
    <w:r w:rsidRPr="00F655ED">
      <w:rPr>
        <w:rFonts w:ascii="Calibri Light" w:eastAsia="Century Gothic" w:hAnsi="Calibri Light" w:cs="Calibri Light"/>
        <w:noProof/>
        <w:color w:val="002060"/>
        <w:lang w:val="pt-BR"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E69AEB6" wp14:editId="676060BE">
              <wp:simplePos x="0" y="0"/>
              <wp:positionH relativeFrom="margin">
                <wp:align>center</wp:align>
              </wp:positionH>
              <wp:positionV relativeFrom="paragraph">
                <wp:posOffset>121920</wp:posOffset>
              </wp:positionV>
              <wp:extent cx="6310630" cy="0"/>
              <wp:effectExtent l="0" t="0" r="13970" b="19050"/>
              <wp:wrapNone/>
              <wp:docPr id="11586" name="Conector reto 115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70AD47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6CDE5C4" id="Conector reto 11586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9.6pt" to="496.9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" strokecolor="#70ad47" strokeweight="1.5pt">
              <v:stroke joinstyle="miter"/>
              <w10:wrap anchorx="margin"/>
            </v:line>
          </w:pict>
        </mc:Fallback>
      </mc:AlternateContent>
    </w:r>
  </w:p>
  <w:p w:rsidR="00B43E32" w:rsidRPr="00375D3B" w:rsidRDefault="00B43E32" w:rsidP="00B43E32">
    <w:pPr>
      <w:autoSpaceDE w:val="0"/>
      <w:autoSpaceDN w:val="0"/>
      <w:adjustRightInd w:val="0"/>
      <w:spacing w:after="0" w:line="240" w:lineRule="auto"/>
      <w:ind w:left="10" w:right="1134" w:hanging="10"/>
      <w:jc w:val="both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55ED" w:rsidRDefault="00F655E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ED72FF"/>
    <w:multiLevelType w:val="hybridMultilevel"/>
    <w:tmpl w:val="60DC4AE6"/>
    <w:lvl w:ilvl="0" w:tplc="8D76918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2"/>
  </w:num>
  <w:num w:numId="13">
    <w:abstractNumId w:val="1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70404"/>
    <w:rsid w:val="000757A2"/>
    <w:rsid w:val="0007633E"/>
    <w:rsid w:val="000A488A"/>
    <w:rsid w:val="000D0599"/>
    <w:rsid w:val="000D2A4E"/>
    <w:rsid w:val="000E4F1C"/>
    <w:rsid w:val="000F7B18"/>
    <w:rsid w:val="00101C9D"/>
    <w:rsid w:val="00115A11"/>
    <w:rsid w:val="00135C5E"/>
    <w:rsid w:val="0015525C"/>
    <w:rsid w:val="00156EF1"/>
    <w:rsid w:val="001A4B18"/>
    <w:rsid w:val="001B16CA"/>
    <w:rsid w:val="001C0F43"/>
    <w:rsid w:val="001E2AD0"/>
    <w:rsid w:val="002229ED"/>
    <w:rsid w:val="00236F87"/>
    <w:rsid w:val="002671DC"/>
    <w:rsid w:val="002B7FD8"/>
    <w:rsid w:val="002C2563"/>
    <w:rsid w:val="002D381A"/>
    <w:rsid w:val="002E682F"/>
    <w:rsid w:val="00315A89"/>
    <w:rsid w:val="00332F1C"/>
    <w:rsid w:val="00343FBB"/>
    <w:rsid w:val="00360FD0"/>
    <w:rsid w:val="00364F2B"/>
    <w:rsid w:val="0037096C"/>
    <w:rsid w:val="003861D0"/>
    <w:rsid w:val="00397D42"/>
    <w:rsid w:val="003B7198"/>
    <w:rsid w:val="003D0FBD"/>
    <w:rsid w:val="003E5AE3"/>
    <w:rsid w:val="003E6B47"/>
    <w:rsid w:val="003F0D0E"/>
    <w:rsid w:val="003F273C"/>
    <w:rsid w:val="003F654F"/>
    <w:rsid w:val="003F737D"/>
    <w:rsid w:val="00401E15"/>
    <w:rsid w:val="00424C73"/>
    <w:rsid w:val="0042567D"/>
    <w:rsid w:val="0047783B"/>
    <w:rsid w:val="0048078F"/>
    <w:rsid w:val="00480808"/>
    <w:rsid w:val="00486950"/>
    <w:rsid w:val="00490087"/>
    <w:rsid w:val="004B493C"/>
    <w:rsid w:val="004B5284"/>
    <w:rsid w:val="004C7B11"/>
    <w:rsid w:val="004D4877"/>
    <w:rsid w:val="004E6833"/>
    <w:rsid w:val="004F345D"/>
    <w:rsid w:val="00504361"/>
    <w:rsid w:val="00505280"/>
    <w:rsid w:val="005137E2"/>
    <w:rsid w:val="00521495"/>
    <w:rsid w:val="005469EF"/>
    <w:rsid w:val="005553BD"/>
    <w:rsid w:val="00562556"/>
    <w:rsid w:val="00565E2F"/>
    <w:rsid w:val="00582449"/>
    <w:rsid w:val="005E5E2B"/>
    <w:rsid w:val="005E7E1C"/>
    <w:rsid w:val="005F41CC"/>
    <w:rsid w:val="005F699C"/>
    <w:rsid w:val="006122BE"/>
    <w:rsid w:val="00643682"/>
    <w:rsid w:val="006515E8"/>
    <w:rsid w:val="006632C7"/>
    <w:rsid w:val="00674027"/>
    <w:rsid w:val="006823E4"/>
    <w:rsid w:val="006D4378"/>
    <w:rsid w:val="006F1118"/>
    <w:rsid w:val="00741FDE"/>
    <w:rsid w:val="00763C14"/>
    <w:rsid w:val="00787793"/>
    <w:rsid w:val="007A0103"/>
    <w:rsid w:val="007A73A0"/>
    <w:rsid w:val="007B1616"/>
    <w:rsid w:val="007C5C41"/>
    <w:rsid w:val="007E60FB"/>
    <w:rsid w:val="00822B31"/>
    <w:rsid w:val="008252A8"/>
    <w:rsid w:val="00826CD7"/>
    <w:rsid w:val="008347EF"/>
    <w:rsid w:val="008478B6"/>
    <w:rsid w:val="008A1F8F"/>
    <w:rsid w:val="00921135"/>
    <w:rsid w:val="00925F5D"/>
    <w:rsid w:val="009356DD"/>
    <w:rsid w:val="0094323A"/>
    <w:rsid w:val="00946252"/>
    <w:rsid w:val="0098300D"/>
    <w:rsid w:val="00996465"/>
    <w:rsid w:val="00996F9E"/>
    <w:rsid w:val="009E37DE"/>
    <w:rsid w:val="009E6AC2"/>
    <w:rsid w:val="009E700F"/>
    <w:rsid w:val="009F0B81"/>
    <w:rsid w:val="009F6113"/>
    <w:rsid w:val="00A04504"/>
    <w:rsid w:val="00A36F67"/>
    <w:rsid w:val="00A60E37"/>
    <w:rsid w:val="00AA09DB"/>
    <w:rsid w:val="00AA2554"/>
    <w:rsid w:val="00AB1341"/>
    <w:rsid w:val="00AB28AB"/>
    <w:rsid w:val="00AE267E"/>
    <w:rsid w:val="00AE46CA"/>
    <w:rsid w:val="00AF473A"/>
    <w:rsid w:val="00B128DA"/>
    <w:rsid w:val="00B14FCB"/>
    <w:rsid w:val="00B30F62"/>
    <w:rsid w:val="00B419AD"/>
    <w:rsid w:val="00B43E32"/>
    <w:rsid w:val="00B72269"/>
    <w:rsid w:val="00B8163C"/>
    <w:rsid w:val="00B92AB6"/>
    <w:rsid w:val="00B9569D"/>
    <w:rsid w:val="00BA04CC"/>
    <w:rsid w:val="00BE5B94"/>
    <w:rsid w:val="00BF473C"/>
    <w:rsid w:val="00C364C7"/>
    <w:rsid w:val="00C43D00"/>
    <w:rsid w:val="00C5540C"/>
    <w:rsid w:val="00C5755F"/>
    <w:rsid w:val="00C62B67"/>
    <w:rsid w:val="00C9109A"/>
    <w:rsid w:val="00CB2712"/>
    <w:rsid w:val="00CD5E29"/>
    <w:rsid w:val="00CF6011"/>
    <w:rsid w:val="00D169A4"/>
    <w:rsid w:val="00D25C8E"/>
    <w:rsid w:val="00D30986"/>
    <w:rsid w:val="00D35E92"/>
    <w:rsid w:val="00D4190C"/>
    <w:rsid w:val="00D611FE"/>
    <w:rsid w:val="00D66811"/>
    <w:rsid w:val="00D755B3"/>
    <w:rsid w:val="00D906CA"/>
    <w:rsid w:val="00D95AE5"/>
    <w:rsid w:val="00D96AE9"/>
    <w:rsid w:val="00DB71E6"/>
    <w:rsid w:val="00E06BBD"/>
    <w:rsid w:val="00E12DAB"/>
    <w:rsid w:val="00E156BA"/>
    <w:rsid w:val="00E227C4"/>
    <w:rsid w:val="00E232E1"/>
    <w:rsid w:val="00E327DA"/>
    <w:rsid w:val="00E54D41"/>
    <w:rsid w:val="00E63256"/>
    <w:rsid w:val="00E83BA4"/>
    <w:rsid w:val="00E95BCD"/>
    <w:rsid w:val="00E95E06"/>
    <w:rsid w:val="00EB1088"/>
    <w:rsid w:val="00EB7100"/>
    <w:rsid w:val="00EB7EAB"/>
    <w:rsid w:val="00EE4599"/>
    <w:rsid w:val="00EF4D00"/>
    <w:rsid w:val="00F07379"/>
    <w:rsid w:val="00F30102"/>
    <w:rsid w:val="00F353FD"/>
    <w:rsid w:val="00F4343E"/>
    <w:rsid w:val="00F45420"/>
    <w:rsid w:val="00F6504C"/>
    <w:rsid w:val="00F655ED"/>
    <w:rsid w:val="00F716B5"/>
    <w:rsid w:val="00F9383A"/>
    <w:rsid w:val="00FA3F5A"/>
    <w:rsid w:val="00FA6059"/>
    <w:rsid w:val="00F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5:chartTrackingRefBased/>
  <w15:docId w15:val="{DFCC9C8A-DE25-484E-9EEF-F17313FE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8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1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1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a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DDDDDD" w:themeColor="accent1"/>
        <w:bottom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B2B2B2" w:themeColor="accent2"/>
        <w:bottom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969696" w:themeColor="accent3"/>
        <w:bottom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808080" w:themeColor="accent4"/>
        <w:bottom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5F5F5F" w:themeColor="accent5"/>
        <w:bottom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4D4D4D" w:themeColor="accent6"/>
        <w:bottom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Ind w:w="0" w:type="dxa"/>
      <w:tblCellMar>
        <w:top w:w="1008" w:type="dxa"/>
        <w:left w:w="360" w:type="dxa"/>
        <w:bottom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0"/>
    <w:rsid w:val="002C256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Ind w:w="0" w:type="dxa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7040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pt-BR"/>
    </w:rPr>
  </w:style>
  <w:style w:type="paragraph" w:customStyle="1" w:styleId="Textoalinhadoesquerda">
    <w:name w:val="Texto alinhado à esquerda"/>
    <w:basedOn w:val="Normal"/>
    <w:rsid w:val="00070404"/>
    <w:pPr>
      <w:spacing w:after="0" w:line="240" w:lineRule="atLeast"/>
    </w:pPr>
    <w:rPr>
      <w:rFonts w:eastAsia="MS Mincho" w:cs="Times New Roman"/>
      <w:color w:val="auto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070404"/>
    <w:pPr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43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6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296CCC-B2F4-491E-8246-200F056236C1}"/>
      </w:docPartPr>
      <w:docPartBody>
        <w:p w:rsidR="00D63448" w:rsidRDefault="00A92AB8"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59"/>
    <w:rsid w:val="00154449"/>
    <w:rsid w:val="00175673"/>
    <w:rsid w:val="001C1980"/>
    <w:rsid w:val="003763DF"/>
    <w:rsid w:val="003A3283"/>
    <w:rsid w:val="003D69AF"/>
    <w:rsid w:val="0047662B"/>
    <w:rsid w:val="004A4591"/>
    <w:rsid w:val="004E4B61"/>
    <w:rsid w:val="004E72E4"/>
    <w:rsid w:val="00546E4A"/>
    <w:rsid w:val="00623014"/>
    <w:rsid w:val="00665F6D"/>
    <w:rsid w:val="006E7C50"/>
    <w:rsid w:val="00741F59"/>
    <w:rsid w:val="00783B2C"/>
    <w:rsid w:val="007E2869"/>
    <w:rsid w:val="00850E98"/>
    <w:rsid w:val="008943E2"/>
    <w:rsid w:val="008B1D80"/>
    <w:rsid w:val="008B5DCB"/>
    <w:rsid w:val="00917F34"/>
    <w:rsid w:val="00961E09"/>
    <w:rsid w:val="00973B62"/>
    <w:rsid w:val="00981053"/>
    <w:rsid w:val="00A273E2"/>
    <w:rsid w:val="00A54D48"/>
    <w:rsid w:val="00A92AB8"/>
    <w:rsid w:val="00AB65B4"/>
    <w:rsid w:val="00AB7ECD"/>
    <w:rsid w:val="00B106F1"/>
    <w:rsid w:val="00B62836"/>
    <w:rsid w:val="00BD0FD9"/>
    <w:rsid w:val="00BE4CAD"/>
    <w:rsid w:val="00C332E7"/>
    <w:rsid w:val="00C412BC"/>
    <w:rsid w:val="00CC0A96"/>
    <w:rsid w:val="00D07567"/>
    <w:rsid w:val="00D63448"/>
    <w:rsid w:val="00DA7155"/>
    <w:rsid w:val="00E5017C"/>
    <w:rsid w:val="00EE41C5"/>
    <w:rsid w:val="00F12A9F"/>
    <w:rsid w:val="00F369BE"/>
    <w:rsid w:val="00F532F9"/>
    <w:rsid w:val="00F6218D"/>
    <w:rsid w:val="00FD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</w:style>
  <w:style w:type="paragraph" w:customStyle="1" w:styleId="E59C4023BF77422B9DC6FAB515115679">
    <w:name w:val="E59C4023BF77422B9DC6FAB515115679"/>
  </w:style>
  <w:style w:type="paragraph" w:customStyle="1" w:styleId="E1EDD30E7DE9479EB9FDEE55AE0ADF4C">
    <w:name w:val="E1EDD30E7DE9479EB9FDEE55AE0ADF4C"/>
  </w:style>
  <w:style w:type="paragraph" w:customStyle="1" w:styleId="7D8DF9EB452E4C6E87BDC5E2A8F1468E">
    <w:name w:val="7D8DF9EB452E4C6E87BDC5E2A8F1468E"/>
  </w:style>
  <w:style w:type="paragraph" w:customStyle="1" w:styleId="E53351188E0D476FB8839D17EF74AB1A">
    <w:name w:val="E53351188E0D476FB8839D17EF74AB1A"/>
  </w:style>
  <w:style w:type="paragraph" w:customStyle="1" w:styleId="39160F3B39FC4B3B8BA70E58C3EDA7BD">
    <w:name w:val="39160F3B39FC4B3B8BA70E58C3EDA7BD"/>
  </w:style>
  <w:style w:type="paragraph" w:customStyle="1" w:styleId="A7AE76885A484AA49C2FB0D961981010">
    <w:name w:val="A7AE76885A484AA49C2FB0D961981010"/>
  </w:style>
  <w:style w:type="paragraph" w:customStyle="1" w:styleId="C36FAAF3239D4177A89750C8130EF914">
    <w:name w:val="C36FAAF3239D4177A89750C8130EF914"/>
  </w:style>
  <w:style w:type="paragraph" w:customStyle="1" w:styleId="96F72A8EA54E44BA8D2BAEEA5F513BD0">
    <w:name w:val="96F72A8EA54E44BA8D2BAEEA5F513BD0"/>
  </w:style>
  <w:style w:type="paragraph" w:customStyle="1" w:styleId="EF4F202079714A848F702234361B86C0">
    <w:name w:val="EF4F202079714A848F702234361B86C0"/>
  </w:style>
  <w:style w:type="paragraph" w:customStyle="1" w:styleId="ED8F410D8C8D461CA947782C0809B81D">
    <w:name w:val="ED8F410D8C8D461CA947782C0809B81D"/>
  </w:style>
  <w:style w:type="paragraph" w:customStyle="1" w:styleId="F12FE5FFC6A14FEBAA403208DCF31DBF">
    <w:name w:val="F12FE5FFC6A14FEBAA403208DCF31DBF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AB65B4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5Escura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Ind w:w="0" w:type="dxa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DFBC566AB6114CB6B6939767B7E56741">
    <w:name w:val="DFBC566AB6114CB6B6939767B7E56741"/>
    <w:rsid w:val="004A4591"/>
  </w:style>
  <w:style w:type="paragraph" w:customStyle="1" w:styleId="5C97287199B641A5BE5D62F6A46385BC">
    <w:name w:val="5C97287199B641A5BE5D62F6A46385BC"/>
    <w:rsid w:val="004A4591"/>
  </w:style>
  <w:style w:type="paragraph" w:customStyle="1" w:styleId="E370BD3171C8461C825DDDA1D05EE246">
    <w:name w:val="E370BD3171C8461C825DDDA1D05EE246"/>
    <w:rsid w:val="004A4591"/>
  </w:style>
  <w:style w:type="paragraph" w:customStyle="1" w:styleId="DFBC566AB6114CB6B6939767B7E567411">
    <w:name w:val="DFBC566AB6114CB6B6939767B7E56741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1">
    <w:name w:val="E370BD3171C8461C825DDDA1D05EE246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">
    <w:name w:val="8CC26AA398764979A59519C351C47E0C"/>
    <w:rsid w:val="004A4591"/>
  </w:style>
  <w:style w:type="paragraph" w:customStyle="1" w:styleId="BD7F97B85F0746F5B1E1ACA9C8798065">
    <w:name w:val="BD7F97B85F0746F5B1E1ACA9C8798065"/>
    <w:rsid w:val="004A4591"/>
  </w:style>
  <w:style w:type="paragraph" w:customStyle="1" w:styleId="D215C5885E3A470CB1019E26FD916EB5">
    <w:name w:val="D215C5885E3A470CB1019E26FD916EB5"/>
    <w:rsid w:val="004A4591"/>
  </w:style>
  <w:style w:type="paragraph" w:customStyle="1" w:styleId="A59C3FD8AAAB447AAA948A288F630A32">
    <w:name w:val="A59C3FD8AAAB447AAA948A288F630A32"/>
    <w:rsid w:val="004A4591"/>
  </w:style>
  <w:style w:type="paragraph" w:customStyle="1" w:styleId="1411DFB4417B467889BE7E36F3162794">
    <w:name w:val="1411DFB4417B467889BE7E36F3162794"/>
    <w:rsid w:val="004A4591"/>
  </w:style>
  <w:style w:type="paragraph" w:customStyle="1" w:styleId="DFBC566AB6114CB6B6939767B7E567412">
    <w:name w:val="DFBC566AB6114CB6B6939767B7E56741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2">
    <w:name w:val="E370BD3171C8461C825DDDA1D05EE246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1">
    <w:name w:val="8CC26AA398764979A59519C351C47E0C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1">
    <w:name w:val="A59C3FD8AAAB447AAA948A288F630A3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1">
    <w:name w:val="1411DFB4417B467889BE7E36F3162794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">
    <w:name w:val="86E31CFB554C42D6979FDA102FF70D0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FBC566AB6114CB6B6939767B7E567413">
    <w:name w:val="DFBC566AB6114CB6B6939767B7E56741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3">
    <w:name w:val="E370BD3171C8461C825DDDA1D05EE246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2">
    <w:name w:val="8CC26AA398764979A59519C351C47E0C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2">
    <w:name w:val="A59C3FD8AAAB447AAA948A288F630A32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2">
    <w:name w:val="1411DFB4417B467889BE7E36F3162794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1">
    <w:name w:val="86E31CFB554C42D6979FDA102FF70D0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392A11ACFD9482EBDAAA946B4500D80">
    <w:name w:val="F392A11ACFD9482EBDAAA946B4500D80"/>
    <w:rsid w:val="004A4591"/>
  </w:style>
  <w:style w:type="paragraph" w:customStyle="1" w:styleId="8BFBCF43812F47D0910516702D508788">
    <w:name w:val="8BFBCF43812F47D0910516702D508788"/>
    <w:rsid w:val="004A4591"/>
  </w:style>
  <w:style w:type="paragraph" w:customStyle="1" w:styleId="30F8F8C640B44E0793D277443B115D13">
    <w:name w:val="30F8F8C640B44E0793D277443B115D13"/>
    <w:rsid w:val="004A4591"/>
  </w:style>
  <w:style w:type="paragraph" w:customStyle="1" w:styleId="D5976A46DBCF4BB1B7837D6A781E80DA">
    <w:name w:val="D5976A46DBCF4BB1B7837D6A781E80DA"/>
    <w:rsid w:val="004A4591"/>
  </w:style>
  <w:style w:type="paragraph" w:customStyle="1" w:styleId="D6711C8797EE43B3A6E0C5BA4165B426">
    <w:name w:val="D6711C8797EE43B3A6E0C5BA4165B426"/>
    <w:rsid w:val="00AB7ECD"/>
  </w:style>
  <w:style w:type="paragraph" w:customStyle="1" w:styleId="4B2ED53EB62444E49E01E623E74DB195">
    <w:name w:val="4B2ED53EB62444E49E01E623E74DB195"/>
    <w:rsid w:val="00AB7ECD"/>
  </w:style>
  <w:style w:type="paragraph" w:customStyle="1" w:styleId="33FB502EFA2E4F4DA6396635F85B0C2E">
    <w:name w:val="33FB502EFA2E4F4DA6396635F85B0C2E"/>
    <w:rsid w:val="00AB7ECD"/>
  </w:style>
  <w:style w:type="paragraph" w:customStyle="1" w:styleId="3429B8C7EB5C43C1A01BE54E3B1909B6">
    <w:name w:val="3429B8C7EB5C43C1A01BE54E3B1909B6"/>
    <w:rsid w:val="00AB7ECD"/>
  </w:style>
  <w:style w:type="paragraph" w:customStyle="1" w:styleId="2B84D6180F4642728911C5A5ED0010D0">
    <w:name w:val="2B84D6180F4642728911C5A5ED0010D0"/>
    <w:rsid w:val="00AB7ECD"/>
  </w:style>
  <w:style w:type="paragraph" w:customStyle="1" w:styleId="E5B96B51F37E4D3FB408B0C92851FCFF">
    <w:name w:val="E5B96B51F37E4D3FB408B0C92851FCFF"/>
    <w:rsid w:val="00AB7ECD"/>
  </w:style>
  <w:style w:type="paragraph" w:customStyle="1" w:styleId="5A07E11F839849F6A0E14123E319241A">
    <w:name w:val="5A07E11F839849F6A0E14123E319241A"/>
    <w:rsid w:val="00AB7ECD"/>
  </w:style>
  <w:style w:type="paragraph" w:customStyle="1" w:styleId="9C0D0B4D2FA546D098820AC3FEDB68E5">
    <w:name w:val="9C0D0B4D2FA546D098820AC3FEDB68E5"/>
    <w:rsid w:val="00AB7ECD"/>
  </w:style>
  <w:style w:type="paragraph" w:customStyle="1" w:styleId="C2E7C74E88234C03806EA8F45A6835E9">
    <w:name w:val="C2E7C74E88234C03806EA8F45A6835E9"/>
    <w:rsid w:val="00AB7ECD"/>
  </w:style>
  <w:style w:type="paragraph" w:customStyle="1" w:styleId="5EDB10885EBB41A3828411AC567B15A1">
    <w:name w:val="5EDB10885EBB41A3828411AC567B15A1"/>
    <w:rsid w:val="00AB7ECD"/>
  </w:style>
  <w:style w:type="paragraph" w:customStyle="1" w:styleId="D6711C8797EE43B3A6E0C5BA4165B4261">
    <w:name w:val="D6711C8797EE43B3A6E0C5BA4165B426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1">
    <w:name w:val="4B2ED53EB62444E49E01E623E74DB195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1">
    <w:name w:val="33FB502EFA2E4F4DA6396635F85B0C2E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1">
    <w:name w:val="3429B8C7EB5C43C1A01BE54E3B1909B6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1">
    <w:name w:val="2B84D6180F4642728911C5A5ED0010D0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1">
    <w:name w:val="E5B96B51F37E4D3FB408B0C92851FCFF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1">
    <w:name w:val="9C0D0B4D2FA546D098820AC3FEDB68E5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2">
    <w:name w:val="D6711C8797EE43B3A6E0C5BA4165B426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2">
    <w:name w:val="4B2ED53EB62444E49E01E623E74DB195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2">
    <w:name w:val="33FB502EFA2E4F4DA6396635F85B0C2E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2">
    <w:name w:val="3429B8C7EB5C43C1A01BE54E3B1909B6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2">
    <w:name w:val="2B84D6180F4642728911C5A5ED0010D0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2">
    <w:name w:val="E5B96B51F37E4D3FB408B0C92851FCFF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1">
    <w:name w:val="5A07E11F839849F6A0E14123E319241A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2">
    <w:name w:val="9C0D0B4D2FA546D098820AC3FEDB68E5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1">
    <w:name w:val="C2E7C74E88234C03806EA8F45A6835E9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1">
    <w:name w:val="5EDB10885EBB41A3828411AC567B15A1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3">
    <w:name w:val="D6711C8797EE43B3A6E0C5BA4165B426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3">
    <w:name w:val="4B2ED53EB62444E49E01E623E74DB195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3">
    <w:name w:val="33FB502EFA2E4F4DA6396635F85B0C2E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3">
    <w:name w:val="3429B8C7EB5C43C1A01BE54E3B1909B6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3">
    <w:name w:val="2B84D6180F4642728911C5A5ED0010D0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3">
    <w:name w:val="E5B96B51F37E4D3FB408B0C92851FCFF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2">
    <w:name w:val="5A07E11F839849F6A0E14123E319241A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3">
    <w:name w:val="9C0D0B4D2FA546D098820AC3FEDB68E5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2">
    <w:name w:val="C2E7C74E88234C03806EA8F45A6835E9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2">
    <w:name w:val="5EDB10885EBB41A3828411AC567B15A1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4">
    <w:name w:val="D6711C8797EE43B3A6E0C5BA4165B426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4">
    <w:name w:val="4B2ED53EB62444E49E01E623E74DB195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4">
    <w:name w:val="33FB502EFA2E4F4DA6396635F85B0C2E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4">
    <w:name w:val="3429B8C7EB5C43C1A01BE54E3B1909B6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4">
    <w:name w:val="2B84D6180F4642728911C5A5ED0010D0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4">
    <w:name w:val="E5B96B51F37E4D3FB408B0C92851FCFF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3">
    <w:name w:val="5A07E11F839849F6A0E14123E319241A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4">
    <w:name w:val="9C0D0B4D2FA546D098820AC3FEDB68E5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3">
    <w:name w:val="C2E7C74E88234C03806EA8F45A6835E9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3">
    <w:name w:val="5EDB10885EBB41A3828411AC567B15A1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5">
    <w:name w:val="D6711C8797EE43B3A6E0C5BA4165B426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5">
    <w:name w:val="4B2ED53EB62444E49E01E623E74DB195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5">
    <w:name w:val="33FB502EFA2E4F4DA6396635F85B0C2E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5">
    <w:name w:val="3429B8C7EB5C43C1A01BE54E3B1909B6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5">
    <w:name w:val="2B84D6180F4642728911C5A5ED0010D0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5">
    <w:name w:val="E5B96B51F37E4D3FB408B0C92851FCFF5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4">
    <w:name w:val="5A07E11F839849F6A0E14123E319241A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5">
    <w:name w:val="9C0D0B4D2FA546D098820AC3FEDB68E55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4">
    <w:name w:val="C2E7C74E88234C03806EA8F45A6835E9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4">
    <w:name w:val="5EDB10885EBB41A3828411AC567B15A1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376FB32FE15C49AC90455C1706A5F077">
    <w:name w:val="376FB32FE15C49AC90455C1706A5F077"/>
    <w:rsid w:val="00EE41C5"/>
  </w:style>
  <w:style w:type="paragraph" w:customStyle="1" w:styleId="EFFD5DD3AE594E0C9E51ABD5B86E7979">
    <w:name w:val="EFFD5DD3AE594E0C9E51ABD5B86E7979"/>
    <w:rsid w:val="00EE41C5"/>
  </w:style>
  <w:style w:type="paragraph" w:customStyle="1" w:styleId="8476553FADA543D6A5F910ED87DB5EB8">
    <w:name w:val="8476553FADA543D6A5F910ED87DB5EB8"/>
    <w:rsid w:val="00EE41C5"/>
  </w:style>
  <w:style w:type="paragraph" w:customStyle="1" w:styleId="BA67095FBA5D4F3D94ABC894D7F63B41">
    <w:name w:val="BA67095FBA5D4F3D94ABC894D7F63B41"/>
    <w:rsid w:val="00EE41C5"/>
  </w:style>
  <w:style w:type="paragraph" w:customStyle="1" w:styleId="3B04A1460C2E48C8B2B73FF97D200A8A">
    <w:name w:val="3B04A1460C2E48C8B2B73FF97D200A8A"/>
    <w:rsid w:val="00EE41C5"/>
  </w:style>
  <w:style w:type="paragraph" w:customStyle="1" w:styleId="B73057E7C34A425CA8B5FE102D541886">
    <w:name w:val="B73057E7C34A425CA8B5FE102D541886"/>
    <w:rsid w:val="00EE41C5"/>
  </w:style>
  <w:style w:type="paragraph" w:customStyle="1" w:styleId="41172E98013748CDBA8020097A2FC888">
    <w:name w:val="41172E98013748CDBA8020097A2FC888"/>
    <w:rsid w:val="00EE41C5"/>
  </w:style>
  <w:style w:type="paragraph" w:customStyle="1" w:styleId="235B4474B2524405BC39B0C91442D5E5">
    <w:name w:val="235B4474B2524405BC39B0C91442D5E5"/>
    <w:rsid w:val="00EE41C5"/>
  </w:style>
  <w:style w:type="paragraph" w:customStyle="1" w:styleId="8A537BB1218E43D7B897B3F44179EDAB">
    <w:name w:val="8A537BB1218E43D7B897B3F44179EDAB"/>
    <w:rsid w:val="00EE41C5"/>
  </w:style>
  <w:style w:type="paragraph" w:customStyle="1" w:styleId="D954807B19504048A0BA3F3039A1F3D9">
    <w:name w:val="D954807B19504048A0BA3F3039A1F3D9"/>
    <w:rsid w:val="00EE41C5"/>
  </w:style>
  <w:style w:type="paragraph" w:customStyle="1" w:styleId="9E9F62C89A484BF6996326A50B13C5A5">
    <w:name w:val="9E9F62C89A484BF6996326A50B13C5A5"/>
    <w:rsid w:val="00EE41C5"/>
  </w:style>
  <w:style w:type="paragraph" w:customStyle="1" w:styleId="CB2D27C64D784EF5B43B581EBAA8CAFF">
    <w:name w:val="CB2D27C64D784EF5B43B581EBAA8CAFF"/>
    <w:rsid w:val="00AB65B4"/>
  </w:style>
  <w:style w:type="paragraph" w:customStyle="1" w:styleId="F94CF25C08D044A1AE79ED9E840091E8">
    <w:name w:val="F94CF25C08D044A1AE79ED9E840091E8"/>
    <w:rsid w:val="00783B2C"/>
  </w:style>
  <w:style w:type="paragraph" w:customStyle="1" w:styleId="B6F2F6386A594C7FA0BE97F74A85E41C">
    <w:name w:val="B6F2F6386A594C7FA0BE97F74A85E41C"/>
    <w:rsid w:val="00783B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4.xml><?xml version="1.0" encoding="utf-8"?>
<ds:datastoreItem xmlns:ds="http://schemas.openxmlformats.org/officeDocument/2006/customXml" ds:itemID="{AD26DA3C-4260-4BB3-AA9F-F2534D8B6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1</TotalTime>
  <Pages>1</Pages>
  <Words>314</Words>
  <Characters>1698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D ELION CORREIA LIMEIRA</dc:creator>
  <cp:keywords/>
  <cp:lastModifiedBy>user</cp:lastModifiedBy>
  <cp:revision>4</cp:revision>
  <cp:lastPrinted>2019-02-25T20:32:00Z</cp:lastPrinted>
  <dcterms:created xsi:type="dcterms:W3CDTF">2024-09-18T19:45:00Z</dcterms:created>
  <dcterms:modified xsi:type="dcterms:W3CDTF">2024-09-23T22:13:00Z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